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FAD16" w14:textId="59FA4D50" w:rsidR="006B6B8B" w:rsidRPr="00C22E9E" w:rsidRDefault="00001F92" w:rsidP="00DB004F">
      <w:pPr>
        <w:jc w:val="right"/>
        <w:rPr>
          <w:rFonts w:ascii="Calibri" w:hAnsi="Calibri" w:cs="Calibri"/>
          <w:sz w:val="14"/>
          <w:szCs w:val="14"/>
        </w:rPr>
      </w:pPr>
      <w:r>
        <w:rPr>
          <w:b/>
          <w:bCs/>
          <w:sz w:val="20"/>
          <w:szCs w:val="20"/>
        </w:rPr>
        <w:t xml:space="preserve"> </w:t>
      </w:r>
      <w:r w:rsidR="00DB004F">
        <w:rPr>
          <w:b/>
          <w:bCs/>
          <w:sz w:val="20"/>
          <w:szCs w:val="20"/>
        </w:rPr>
        <w:t>TESORERIA MUNICIPAL</w:t>
      </w:r>
      <w:r w:rsidR="001C75B9" w:rsidRPr="002507A7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="00DB004F">
        <w:rPr>
          <w:b/>
          <w:bCs/>
          <w:sz w:val="20"/>
          <w:szCs w:val="20"/>
        </w:rPr>
        <w:t>ASUNTO: ENTREGA DE INFORMACION</w:t>
      </w:r>
      <w:r w:rsidR="001C75B9" w:rsidRPr="002507A7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             </w:t>
      </w:r>
      <w:r w:rsidR="00DB004F">
        <w:rPr>
          <w:b/>
          <w:bCs/>
          <w:sz w:val="20"/>
          <w:szCs w:val="20"/>
        </w:rPr>
        <w:t>SAN NICOLAS TOLENTINO S.L.P.</w:t>
      </w:r>
      <w:r w:rsidR="001C75B9" w:rsidRPr="002507A7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</w:t>
      </w:r>
      <w:r w:rsidR="00996D98">
        <w:rPr>
          <w:b/>
          <w:bCs/>
          <w:sz w:val="20"/>
          <w:szCs w:val="20"/>
        </w:rPr>
        <w:t xml:space="preserve">  </w:t>
      </w:r>
      <w:r w:rsidR="007F7151">
        <w:rPr>
          <w:b/>
          <w:bCs/>
          <w:sz w:val="20"/>
          <w:szCs w:val="20"/>
        </w:rPr>
        <w:t xml:space="preserve"> </w:t>
      </w:r>
    </w:p>
    <w:p w14:paraId="572ACC35" w14:textId="77777777" w:rsidR="006B6B8B" w:rsidRDefault="006B6B8B" w:rsidP="00C22E9E">
      <w:pPr>
        <w:rPr>
          <w:rFonts w:ascii="Calibri" w:hAnsi="Calibri" w:cs="Calibri"/>
          <w:sz w:val="14"/>
          <w:szCs w:val="14"/>
        </w:rPr>
      </w:pPr>
    </w:p>
    <w:p w14:paraId="7274D5F8" w14:textId="77777777" w:rsidR="00DB004F" w:rsidRDefault="00DB004F" w:rsidP="00C22E9E">
      <w:pPr>
        <w:rPr>
          <w:rFonts w:ascii="Calibri" w:hAnsi="Calibri" w:cs="Calibri"/>
          <w:sz w:val="14"/>
          <w:szCs w:val="14"/>
        </w:rPr>
      </w:pPr>
    </w:p>
    <w:p w14:paraId="0741781E" w14:textId="77777777" w:rsidR="00DB004F" w:rsidRDefault="00DB004F" w:rsidP="00C22E9E">
      <w:pPr>
        <w:rPr>
          <w:rFonts w:ascii="Calibri" w:hAnsi="Calibri" w:cs="Calibri"/>
          <w:sz w:val="14"/>
          <w:szCs w:val="14"/>
        </w:rPr>
      </w:pPr>
    </w:p>
    <w:p w14:paraId="6B065669" w14:textId="77777777" w:rsidR="00BC74D0" w:rsidRPr="00BC74D0" w:rsidRDefault="00BC74D0" w:rsidP="00C22E9E">
      <w:pPr>
        <w:rPr>
          <w:rFonts w:ascii="Calibri" w:hAnsi="Calibri" w:cs="Calibri"/>
          <w:b/>
          <w:sz w:val="24"/>
          <w:szCs w:val="14"/>
          <w:lang w:val="es-419"/>
        </w:rPr>
      </w:pPr>
      <w:r w:rsidRPr="00BC74D0">
        <w:rPr>
          <w:rFonts w:ascii="Calibri" w:hAnsi="Calibri" w:cs="Calibri"/>
          <w:b/>
          <w:sz w:val="24"/>
          <w:szCs w:val="14"/>
          <w:lang w:val="es-419"/>
        </w:rPr>
        <w:t xml:space="preserve">A QUIEN CORRESPONDA </w:t>
      </w:r>
    </w:p>
    <w:p w14:paraId="75A9D576" w14:textId="1B2B528C" w:rsidR="00DB004F" w:rsidRPr="00BC74D0" w:rsidRDefault="00BC74D0" w:rsidP="00C22E9E">
      <w:pPr>
        <w:rPr>
          <w:rFonts w:ascii="Calibri" w:hAnsi="Calibri" w:cs="Calibri"/>
          <w:b/>
          <w:sz w:val="24"/>
          <w:szCs w:val="14"/>
          <w:lang w:val="es-419"/>
        </w:rPr>
      </w:pPr>
      <w:r w:rsidRPr="00BC74D0">
        <w:rPr>
          <w:rFonts w:ascii="Calibri" w:hAnsi="Calibri" w:cs="Calibri"/>
          <w:b/>
          <w:sz w:val="24"/>
          <w:szCs w:val="14"/>
          <w:lang w:val="es-419"/>
        </w:rPr>
        <w:t>PRESENTE:</w:t>
      </w:r>
    </w:p>
    <w:p w14:paraId="2DE87D78" w14:textId="77777777" w:rsidR="00DB004F" w:rsidRPr="00063B30" w:rsidRDefault="00DB004F" w:rsidP="00C22E9E">
      <w:pPr>
        <w:rPr>
          <w:rFonts w:ascii="Calibri" w:hAnsi="Calibri" w:cs="Calibri"/>
          <w:sz w:val="24"/>
          <w:szCs w:val="14"/>
        </w:rPr>
      </w:pPr>
    </w:p>
    <w:p w14:paraId="4B221E83" w14:textId="7F708885" w:rsidR="00DB004F" w:rsidRPr="00063B30" w:rsidRDefault="00063B30" w:rsidP="00C22E9E">
      <w:pPr>
        <w:rPr>
          <w:rFonts w:ascii="Calibri" w:hAnsi="Calibri" w:cs="Calibri"/>
          <w:sz w:val="24"/>
          <w:szCs w:val="14"/>
          <w:lang w:val="es-419"/>
        </w:rPr>
      </w:pPr>
      <w:r w:rsidRPr="00063B30">
        <w:rPr>
          <w:rFonts w:ascii="Calibri" w:hAnsi="Calibri" w:cs="Calibri"/>
          <w:sz w:val="24"/>
          <w:szCs w:val="14"/>
          <w:lang w:val="es-419"/>
        </w:rPr>
        <w:t>Por medio de la presente le envió un afectuoso y cordial saludo en referencia al oficio del presente año que solicita este hipervínculo, me permito informarle qu</w:t>
      </w:r>
      <w:r>
        <w:rPr>
          <w:rFonts w:ascii="Calibri" w:hAnsi="Calibri" w:cs="Calibri"/>
          <w:sz w:val="24"/>
          <w:szCs w:val="14"/>
          <w:lang w:val="es-419"/>
        </w:rPr>
        <w:t>e de acuerdo al artículo 81 frac I y XI</w:t>
      </w:r>
      <w:r w:rsidRPr="00063B30">
        <w:rPr>
          <w:rFonts w:ascii="Calibri" w:hAnsi="Calibri" w:cs="Calibri"/>
          <w:sz w:val="24"/>
          <w:szCs w:val="14"/>
          <w:lang w:val="es-419"/>
        </w:rPr>
        <w:t xml:space="preserve"> de la ley orgánica del municipio libre del estado de san Luis potosí, tengo la obligación de presentar trimestralmente un estado financiero de los recursos municipales y presentarlo al  cabildo por lo tanto se estará subiendo los formatos cada tres meses </w:t>
      </w:r>
    </w:p>
    <w:p w14:paraId="5FCF56E4" w14:textId="77777777" w:rsidR="00DB004F" w:rsidRDefault="00DB004F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30454717" w14:textId="77777777" w:rsidR="00DB004F" w:rsidRDefault="00DB004F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71F6410B" w14:textId="1971286D" w:rsidR="00063B30" w:rsidRPr="00063B30" w:rsidRDefault="00063B30" w:rsidP="00C22E9E">
      <w:pPr>
        <w:rPr>
          <w:rFonts w:ascii="Calibri" w:hAnsi="Calibri" w:cs="Calibri"/>
          <w:sz w:val="24"/>
          <w:szCs w:val="14"/>
          <w:lang w:val="es-419"/>
        </w:rPr>
      </w:pPr>
      <w:r w:rsidRPr="00063B30">
        <w:rPr>
          <w:rFonts w:ascii="Calibri" w:hAnsi="Calibri" w:cs="Calibri"/>
          <w:sz w:val="24"/>
          <w:szCs w:val="14"/>
          <w:lang w:val="es-419"/>
        </w:rPr>
        <w:t>Sin más por el momento, me despido de usted enviándole un cordial y afectuoso saludo.</w:t>
      </w:r>
    </w:p>
    <w:p w14:paraId="607B2EA3" w14:textId="77777777" w:rsidR="00063B30" w:rsidRDefault="00063B30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70B91EFE" w14:textId="77777777" w:rsidR="00063B30" w:rsidRDefault="00063B30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08E6F92D" w14:textId="77777777" w:rsidR="00063B30" w:rsidRDefault="00063B30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1FF1F36A" w14:textId="77777777" w:rsidR="00063B30" w:rsidRDefault="00063B30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2013E89A" w14:textId="77777777" w:rsidR="00063B30" w:rsidRDefault="00063B30" w:rsidP="00C22E9E">
      <w:pPr>
        <w:rPr>
          <w:rFonts w:ascii="Calibri" w:hAnsi="Calibri" w:cs="Calibri"/>
          <w:sz w:val="14"/>
          <w:szCs w:val="14"/>
          <w:lang w:val="es-419"/>
        </w:rPr>
      </w:pPr>
    </w:p>
    <w:p w14:paraId="36CF0D2D" w14:textId="77777777" w:rsidR="00063B30" w:rsidRPr="00063B30" w:rsidRDefault="00063B30" w:rsidP="00C22E9E">
      <w:pPr>
        <w:rPr>
          <w:rFonts w:ascii="Calibri" w:hAnsi="Calibri" w:cs="Calibri"/>
          <w:b/>
          <w:sz w:val="14"/>
          <w:szCs w:val="14"/>
          <w:lang w:val="es-419"/>
        </w:rPr>
      </w:pPr>
    </w:p>
    <w:p w14:paraId="5D3D8BAF" w14:textId="15D2748A" w:rsidR="00DB004F" w:rsidRPr="00063B30" w:rsidRDefault="00063B30" w:rsidP="00063B30">
      <w:pPr>
        <w:pStyle w:val="Sinespaciado"/>
        <w:jc w:val="center"/>
        <w:rPr>
          <w:b/>
        </w:rPr>
      </w:pPr>
      <w:r w:rsidRPr="00063B30">
        <w:rPr>
          <w:b/>
        </w:rPr>
        <w:t>ATENTAMENTE</w:t>
      </w:r>
    </w:p>
    <w:p w14:paraId="52A0F284" w14:textId="12089BB8" w:rsidR="00063B30" w:rsidRDefault="00063B30" w:rsidP="00EA470F">
      <w:pPr>
        <w:pStyle w:val="Sinespaciado"/>
        <w:rPr>
          <w:b/>
          <w:lang w:val="es-419"/>
        </w:rPr>
      </w:pPr>
    </w:p>
    <w:p w14:paraId="202DC5A5" w14:textId="5440E89F" w:rsidR="00063B30" w:rsidRPr="00063B30" w:rsidRDefault="00063B30" w:rsidP="00063B30">
      <w:pPr>
        <w:pStyle w:val="Sinespaciado"/>
        <w:jc w:val="center"/>
        <w:rPr>
          <w:rStyle w:val="nfasis"/>
          <w:b/>
          <w:lang w:val="es-419"/>
        </w:rPr>
      </w:pPr>
      <w:r>
        <w:rPr>
          <w:b/>
          <w:lang w:val="es-419"/>
        </w:rPr>
        <w:t>TESO</w:t>
      </w:r>
      <w:bookmarkStart w:id="0" w:name="_GoBack"/>
      <w:bookmarkEnd w:id="0"/>
      <w:r>
        <w:rPr>
          <w:b/>
          <w:lang w:val="es-419"/>
        </w:rPr>
        <w:t>RERA MUNICIPAL</w:t>
      </w:r>
    </w:p>
    <w:sectPr w:rsidR="00063B30" w:rsidRPr="00063B30" w:rsidSect="0052188C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1116" w:right="1440" w:bottom="2520" w:left="1440" w:header="993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6F7DA" w14:textId="77777777" w:rsidR="004A3ACA" w:rsidRDefault="004A3ACA">
      <w:pPr>
        <w:spacing w:after="0" w:line="240" w:lineRule="auto"/>
      </w:pPr>
      <w:r>
        <w:separator/>
      </w:r>
    </w:p>
    <w:p w14:paraId="5F6F5038" w14:textId="77777777" w:rsidR="004A3ACA" w:rsidRDefault="004A3ACA"/>
  </w:endnote>
  <w:endnote w:type="continuationSeparator" w:id="0">
    <w:p w14:paraId="6597B131" w14:textId="77777777" w:rsidR="004A3ACA" w:rsidRDefault="004A3ACA">
      <w:pPr>
        <w:spacing w:after="0" w:line="240" w:lineRule="auto"/>
      </w:pPr>
      <w:r>
        <w:continuationSeparator/>
      </w:r>
    </w:p>
    <w:p w14:paraId="07759978" w14:textId="77777777" w:rsidR="004A3ACA" w:rsidRDefault="004A3A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CEB1F4" w14:textId="4A0DBE11" w:rsidR="004A3ACA" w:rsidRPr="00A231C1" w:rsidRDefault="004A3ACA" w:rsidP="008B0CFF">
    <w:pPr>
      <w:pStyle w:val="Piedepgina"/>
      <w:tabs>
        <w:tab w:val="left" w:pos="2190"/>
        <w:tab w:val="left" w:pos="4155"/>
        <w:tab w:val="center" w:pos="4680"/>
      </w:tabs>
      <w:jc w:val="left"/>
      <w:rPr>
        <w:rFonts w:eastAsiaTheme="majorEastAsia" w:cstheme="majorBidi"/>
        <w:color w:val="660000"/>
        <w:sz w:val="18"/>
        <w:szCs w:val="18"/>
        <w:lang w:val="es-MX"/>
      </w:rPr>
    </w:pPr>
    <w:r>
      <w:rPr>
        <w:rFonts w:eastAsiaTheme="majorEastAsia" w:cstheme="majorBidi"/>
        <w:color w:val="660000"/>
        <w:sz w:val="18"/>
        <w:szCs w:val="18"/>
        <w:lang w:val="es-MX"/>
      </w:rPr>
      <w:t xml:space="preserve">  </w:t>
    </w:r>
    <w:r w:rsidRPr="00A231C1">
      <w:rPr>
        <w:noProof/>
        <w:sz w:val="18"/>
        <w:szCs w:val="18"/>
        <w:lang w:val="es-MX" w:eastAsia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551CFDF" id="Group 12" o:spid="_x0000_s1026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">
              <v:shape id="Freeform 54" o:spid="_x0000_s1027" style="position:absolute;left:1143;top:220;width:77793;height:39231;rotation:180;visibility:visible;mso-wrap-style:square;v-text-anchor:top" coordsize="455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b5ocMA&#10;AADaAAAADwAAAGRycy9kb3ducmV2LnhtbESPzWrDMBCE74W+g9hCb42cQkNwooQSmtJDD21+yHWx&#10;NrYTa2WkraO+fVUI5DjMzDfMfJlcpwYKsfVsYDwqQBFX3rZcG9ht109TUFGQLXaeycAvRVgu7u/m&#10;WFp/4W8aNlKrDOFYooFGpC+1jlVDDuPI98TZO/rgULIMtbYBLxnuOv1cFBPtsOW80GBPq4aq8+bH&#10;GejeOYVpsRrqr8N6cvpM4zeRvTGPD+l1BkooyS18bX9YAy/wfyXfAL3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b5ocMAAADaAAAADwAAAAAAAAAAAAAAAACYAgAAZHJzL2Rv&#10;d25yZXYueG1sUEsFBgAAAAAEAAQA9QAAAIgD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GFgcQA&#10;AADaAAAADwAAAGRycy9kb3ducmV2LnhtbESPQWvCQBSE74L/YXmCFzEbCw1t6hpELHhqMZaCt0f2&#10;NUmbfRuymxj767sFweMwM98w62w0jRioc7VlBasoBkFcWF1zqeDj9Lp8AuE8ssbGMim4koNsM52s&#10;MdX2wkcacl+KAGGXooLK+zaV0hUVGXSRbYmD92U7gz7IrpS6w0uAm0Y+xHEiDdYcFipsaVdR8ZP3&#10;RsHzN9lF/nZIhn2Nef/7yJ/vZ1ZqPhu3LyA8jf4evrUPWkEC/1fCDZ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BhYHEAAAA2gAAAA8AAAAAAAAAAAAAAAAAmAIAAGRycy9k&#10;b3ducmV2LnhtbFBLBQYAAAAABAAEAPUAAACJAw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JqyMUA&#10;AADbAAAADwAAAGRycy9kb3ducmV2LnhtbESPT2sCMRDF74LfIYzgpWhWaUVWo1i11FPrX7wOm3F3&#10;7WayJKluv31TKHib4b15vzfTeWMqcSPnS8sKBv0EBHFmdcm5guPhrTcG4QOyxsoyKfghD/NZuzXF&#10;VNs77+i2D7mIIexTVFCEUKdS+qwgg75va+KoXawzGOLqcqkd3mO4qeQwSUbSYMmRUGBNy4Kyr/23&#10;iZDXzdI9vw9PyXG7+jzj9alZVx9KdTvNYgIiUBMe5v/rjY71X+DvlziAn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cmrIxQAAANsAAAAPAAAAAAAAAAAAAAAAAJgCAABkcnMv&#10;ZG93bnJldi54bWxQSwUGAAAAAAQABAD1AAAAigM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106CE40B" w14:textId="756B71C8" w:rsidR="004A3ACA" w:rsidRPr="00A231C1" w:rsidRDefault="004A3ACA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4888BF3A" w:rsidR="004A3ACA" w:rsidRPr="009F6AA5" w:rsidRDefault="004A3ACA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val="en-US"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Pr="009F6AA5">
      <w:rPr>
        <w:rFonts w:ascii="Comic Sans MS" w:eastAsiaTheme="minorEastAsia" w:hAnsi="Comic Sans MS"/>
        <w:sz w:val="16"/>
        <w:szCs w:val="16"/>
        <w:lang w:val="en-US" w:eastAsia="es-ES"/>
      </w:rPr>
      <w:t xml:space="preserve">C.P. 79480; </w:t>
    </w:r>
  </w:p>
  <w:p w14:paraId="270C922E" w14:textId="72C5F6E7" w:rsidR="004A3ACA" w:rsidRPr="008B0CFF" w:rsidRDefault="004A3ACA" w:rsidP="008B0CFF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val="en-US" w:eastAsia="es-ES"/>
      </w:rPr>
    </w:pPr>
    <w:r w:rsidRPr="008B0CFF">
      <w:rPr>
        <w:rFonts w:ascii="Comic Sans MS" w:eastAsiaTheme="minorEastAsia" w:hAnsi="Comic Sans MS"/>
        <w:sz w:val="16"/>
        <w:szCs w:val="16"/>
        <w:lang w:val="en-US" w:eastAsia="es-ES"/>
      </w:rPr>
      <w:t xml:space="preserve">Email General: </w:t>
    </w:r>
    <w:hyperlink r:id="rId1" w:history="1">
      <w:r w:rsidRPr="008B0CFF">
        <w:rPr>
          <w:rStyle w:val="Hipervnculo"/>
          <w:rFonts w:ascii="Comic Sans MS" w:eastAsiaTheme="minorEastAsia" w:hAnsi="Comic Sans MS"/>
          <w:sz w:val="16"/>
          <w:szCs w:val="16"/>
          <w:lang w:val="en-US" w:eastAsia="es-ES"/>
        </w:rPr>
        <w:t>snt20212024@gmail.com</w:t>
      </w:r>
    </w:hyperlink>
    <w:r w:rsidRPr="00A231C1">
      <w:rPr>
        <w:rFonts w:eastAsiaTheme="majorEastAsia" w:cstheme="majorBidi"/>
        <w:noProof/>
        <w:color w:val="660000"/>
        <w:sz w:val="28"/>
        <w:szCs w:val="28"/>
        <w:lang w:eastAsia="es-MX"/>
      </w:rPr>
      <w:drawing>
        <wp:anchor distT="0" distB="0" distL="114300" distR="114300" simplePos="0" relativeHeight="251673600" behindDoc="1" locked="0" layoutInCell="1" allowOverlap="1" wp14:anchorId="1D164492" wp14:editId="07F9F33B">
          <wp:simplePos x="0" y="0"/>
          <wp:positionH relativeFrom="page">
            <wp:posOffset>-228600</wp:posOffset>
          </wp:positionH>
          <wp:positionV relativeFrom="paragraph">
            <wp:posOffset>349885</wp:posOffset>
          </wp:positionV>
          <wp:extent cx="7648575" cy="738505"/>
          <wp:effectExtent l="19050" t="552450" r="28575" b="556895"/>
          <wp:wrapNone/>
          <wp:docPr id="29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01821">
                    <a:off x="0" y="0"/>
                    <a:ext cx="7648575" cy="7385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B0CFF">
      <w:rPr>
        <w:rFonts w:ascii="Comic Sans MS" w:eastAsiaTheme="minorEastAsia" w:hAnsi="Comic Sans MS"/>
        <w:sz w:val="16"/>
        <w:szCs w:val="16"/>
        <w:lang w:val="en-US" w:eastAsia="es-ES"/>
      </w:rPr>
      <w:t xml:space="preserve">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CA738C" w14:textId="77777777" w:rsidR="004A3ACA" w:rsidRDefault="004A3ACA" w:rsidP="00752FC4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F9BD8" w14:textId="77777777" w:rsidR="004A3ACA" w:rsidRDefault="004A3ACA">
      <w:pPr>
        <w:spacing w:after="0" w:line="240" w:lineRule="auto"/>
      </w:pPr>
      <w:r>
        <w:separator/>
      </w:r>
    </w:p>
    <w:p w14:paraId="4D5A7852" w14:textId="77777777" w:rsidR="004A3ACA" w:rsidRDefault="004A3ACA"/>
  </w:footnote>
  <w:footnote w:type="continuationSeparator" w:id="0">
    <w:p w14:paraId="3FBC62C5" w14:textId="77777777" w:rsidR="004A3ACA" w:rsidRDefault="004A3ACA">
      <w:pPr>
        <w:spacing w:after="0" w:line="240" w:lineRule="auto"/>
      </w:pPr>
      <w:r>
        <w:continuationSeparator/>
      </w:r>
    </w:p>
    <w:p w14:paraId="3925EF97" w14:textId="77777777" w:rsidR="004A3ACA" w:rsidRDefault="004A3A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626741" w14:textId="3D9E5F6D" w:rsidR="004A3ACA" w:rsidRDefault="0066423A" w:rsidP="006B6B8B">
    <w:pPr>
      <w:pStyle w:val="Sinespaciado"/>
      <w:tabs>
        <w:tab w:val="left" w:pos="720"/>
      </w:tabs>
      <w:rPr>
        <w:rFonts w:ascii="Bradley Hand ITC" w:hAnsi="Bradley Hand ITC"/>
        <w:noProof/>
        <w:sz w:val="18"/>
        <w:szCs w:val="18"/>
        <w:lang w:val="es-MX" w:eastAsia="es-MX"/>
      </w:rPr>
    </w:pPr>
    <w:r w:rsidRPr="00D61436">
      <w:rPr>
        <w:rFonts w:ascii="Bradley Hand ITC" w:hAnsi="Bradley Hand ITC"/>
        <w:noProof/>
        <w:sz w:val="18"/>
        <w:szCs w:val="18"/>
        <w:lang w:val="es-MX" w:eastAsia="es-MX"/>
      </w:rPr>
      <w:drawing>
        <wp:anchor distT="0" distB="0" distL="114300" distR="114300" simplePos="0" relativeHeight="251657216" behindDoc="0" locked="0" layoutInCell="1" allowOverlap="1" wp14:anchorId="754FC47C" wp14:editId="771670E7">
          <wp:simplePos x="0" y="0"/>
          <wp:positionH relativeFrom="margin">
            <wp:posOffset>4229100</wp:posOffset>
          </wp:positionH>
          <wp:positionV relativeFrom="paragraph">
            <wp:posOffset>-288290</wp:posOffset>
          </wp:positionV>
          <wp:extent cx="1724025" cy="933450"/>
          <wp:effectExtent l="0" t="0" r="9525" b="0"/>
          <wp:wrapThrough wrapText="bothSides">
            <wp:wrapPolygon edited="0">
              <wp:start x="239" y="0"/>
              <wp:lineTo x="0" y="441"/>
              <wp:lineTo x="0" y="18514"/>
              <wp:lineTo x="1193" y="19396"/>
              <wp:lineTo x="21481" y="19396"/>
              <wp:lineTo x="21481" y="0"/>
              <wp:lineTo x="239" y="0"/>
            </wp:wrapPolygon>
          </wp:wrapThrough>
          <wp:docPr id="26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32463" b="-15839"/>
                  <a:stretch/>
                </pic:blipFill>
                <pic:spPr bwMode="auto">
                  <a:xfrm>
                    <a:off x="0" y="0"/>
                    <a:ext cx="1724025" cy="933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1436">
      <w:rPr>
        <w:rFonts w:ascii="Bradley Hand ITC" w:hAnsi="Bradley Hand ITC"/>
        <w:b/>
        <w:noProof/>
        <w:color w:val="000000" w:themeColor="text1"/>
        <w:sz w:val="18"/>
        <w:szCs w:val="18"/>
        <w:vertAlign w:val="subscript"/>
        <w:lang w:val="es-MX" w:eastAsia="es-MX"/>
      </w:rPr>
      <w:drawing>
        <wp:anchor distT="0" distB="0" distL="114300" distR="114300" simplePos="0" relativeHeight="251670528" behindDoc="1" locked="0" layoutInCell="1" allowOverlap="1" wp14:anchorId="2D8A3F79" wp14:editId="7FBFAB2A">
          <wp:simplePos x="0" y="0"/>
          <wp:positionH relativeFrom="column">
            <wp:posOffset>86360</wp:posOffset>
          </wp:positionH>
          <wp:positionV relativeFrom="paragraph">
            <wp:posOffset>-292100</wp:posOffset>
          </wp:positionV>
          <wp:extent cx="857250" cy="857250"/>
          <wp:effectExtent l="0" t="0" r="0" b="0"/>
          <wp:wrapNone/>
          <wp:docPr id="27" name="Imagen 27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B92B78" w14:textId="6E1377DD" w:rsidR="0066423A" w:rsidRDefault="0066423A" w:rsidP="0066423A">
    <w:pPr>
      <w:pStyle w:val="Sinespaciado"/>
      <w:tabs>
        <w:tab w:val="left" w:pos="720"/>
      </w:tabs>
      <w:ind w:left="1440"/>
      <w:rPr>
        <w:rFonts w:ascii="Bradley Hand ITC" w:hAnsi="Bradley Hand ITC"/>
        <w:sz w:val="16"/>
        <w:szCs w:val="18"/>
        <w:lang w:val="es-MX"/>
      </w:rPr>
    </w:pPr>
    <w:r>
      <w:rPr>
        <w:rFonts w:ascii="Bradley Hand ITC" w:hAnsi="Bradley Hand ITC"/>
        <w:sz w:val="16"/>
        <w:szCs w:val="18"/>
        <w:lang w:val="es-MX"/>
      </w:rPr>
      <w:t xml:space="preserve">                      </w:t>
    </w:r>
    <w:r w:rsidR="004A3ACA" w:rsidRPr="0066423A">
      <w:rPr>
        <w:rFonts w:ascii="Bradley Hand ITC" w:hAnsi="Bradley Hand ITC"/>
        <w:sz w:val="16"/>
        <w:szCs w:val="18"/>
        <w:lang w:val="es-MX"/>
      </w:rPr>
      <w:t>“202</w:t>
    </w:r>
    <w:r w:rsidR="006B6B8B" w:rsidRPr="0066423A">
      <w:rPr>
        <w:rFonts w:ascii="Bradley Hand ITC" w:hAnsi="Bradley Hand ITC"/>
        <w:sz w:val="16"/>
        <w:szCs w:val="18"/>
        <w:lang w:val="es-MX"/>
      </w:rPr>
      <w:t>3</w:t>
    </w:r>
    <w:r w:rsidR="004A3ACA" w:rsidRPr="0066423A">
      <w:rPr>
        <w:rFonts w:ascii="Bradley Hand ITC" w:hAnsi="Bradley Hand ITC"/>
        <w:sz w:val="16"/>
        <w:szCs w:val="18"/>
        <w:lang w:val="es-MX"/>
      </w:rPr>
      <w:t xml:space="preserve">, AÑO </w:t>
    </w:r>
    <w:r w:rsidR="006B6B8B" w:rsidRPr="0066423A">
      <w:rPr>
        <w:rFonts w:ascii="Bradley Hand ITC" w:hAnsi="Bradley Hand ITC"/>
        <w:sz w:val="16"/>
        <w:szCs w:val="18"/>
        <w:lang w:val="es-MX"/>
      </w:rPr>
      <w:t xml:space="preserve">DEL CENTENARIO DEL VOTO DE LAS    </w:t>
    </w:r>
  </w:p>
  <w:p w14:paraId="7774B078" w14:textId="7BEA54FD" w:rsidR="004A3ACA" w:rsidRPr="0066423A" w:rsidRDefault="0066423A" w:rsidP="0066423A">
    <w:pPr>
      <w:pStyle w:val="Sinespaciado"/>
      <w:tabs>
        <w:tab w:val="left" w:pos="720"/>
      </w:tabs>
      <w:ind w:left="1440"/>
      <w:rPr>
        <w:rFonts w:ascii="Bradley Hand ITC" w:hAnsi="Bradley Hand ITC"/>
        <w:sz w:val="16"/>
        <w:szCs w:val="18"/>
        <w:lang w:val="es-MX"/>
      </w:rPr>
    </w:pPr>
    <w:r>
      <w:rPr>
        <w:rFonts w:ascii="Bradley Hand ITC" w:hAnsi="Bradley Hand ITC"/>
        <w:sz w:val="16"/>
        <w:szCs w:val="18"/>
        <w:lang w:val="es-MX"/>
      </w:rPr>
      <w:t xml:space="preserve">              </w:t>
    </w:r>
    <w:r w:rsidR="006B6B8B" w:rsidRPr="0066423A">
      <w:rPr>
        <w:rFonts w:ascii="Bradley Hand ITC" w:hAnsi="Bradley Hand ITC"/>
        <w:sz w:val="16"/>
        <w:szCs w:val="18"/>
        <w:lang w:val="es-MX"/>
      </w:rPr>
      <w:t>MUJERES EN SAN LUIS POTOSI PRECURSOR NACIONAL</w:t>
    </w:r>
  </w:p>
  <w:p w14:paraId="75B11B63" w14:textId="77777777" w:rsidR="004A3ACA" w:rsidRPr="0066423A" w:rsidRDefault="004A3ACA" w:rsidP="0066423A">
    <w:pPr>
      <w:pStyle w:val="Sinespaciado"/>
      <w:jc w:val="center"/>
      <w:rPr>
        <w:sz w:val="20"/>
        <w:lang w:val="es-MX"/>
      </w:rPr>
    </w:pPr>
  </w:p>
  <w:p w14:paraId="0BDDE062" w14:textId="57459DDA" w:rsidR="004A3ACA" w:rsidRDefault="004A3ACA" w:rsidP="002A1D53">
    <w:pPr>
      <w:tabs>
        <w:tab w:val="left" w:pos="2760"/>
        <w:tab w:val="right" w:pos="9360"/>
      </w:tabs>
    </w:pPr>
    <w:r w:rsidRPr="00356C0C">
      <w:rPr>
        <w:noProof/>
        <w:lang w:eastAsia="es-MX"/>
      </w:rPr>
      <w:drawing>
        <wp:inline distT="0" distB="0" distL="0" distR="0" wp14:anchorId="4FBC6EE0" wp14:editId="14B75964">
          <wp:extent cx="6019800" cy="72528"/>
          <wp:effectExtent l="0" t="0" r="0" b="3810"/>
          <wp:docPr id="28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83E55" w14:textId="09902FD0" w:rsidR="004A3ACA" w:rsidRDefault="004A3ACA">
    <w:pPr>
      <w:pStyle w:val="Encabezado"/>
    </w:pPr>
    <w:r>
      <w:rPr>
        <w:noProof/>
        <w:lang w:val="es-MX" w:eastAsia="es-MX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EDBD547" id="Group 1" o:spid="_x0000_s1026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">
              <v:shape id="Freeform 6" o:spid="_x0000_s1027" style="position:absolute;width:77724;height:37201;visibility:visible;mso-wrap-style:square;v-text-anchor:top" coordsize="872,4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fMVcUA&#10;AADbAAAADwAAAGRycy9kb3ducmV2LnhtbESPQWsCMRSE74X+h/AKvRTNusUqq1FsoVDwtNaLt8fm&#10;uZt287Ikqab+elMoeBxm5htmuU62FyfywThWMBkXIIgbpw23Cvaf76M5iBCRNfaOScEvBViv7u+W&#10;WGl35ppOu9iKDOFQoYIuxqGSMjQdWQxjNxBn7+i8xZilb6X2eM5w28uyKF6kRcN5ocOB3jpqvnc/&#10;VsH09am+7GfbQ/GcyvqrTObijVHq8SFtFiAipXgL/7c/tIJyCn9f8g+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98xVxQAAANsAAAAPAAAAAAAAAAAAAAAAAJgCAABkcnMv&#10;ZG93bnJldi54bWxQSwUGAAAAAAQABAD1AAAAigM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6dp8QA&#10;AADbAAAADwAAAGRycy9kb3ducmV2LnhtbESPQWvCQBSE70L/w/IKvZS6MaDUNBspraHqrVp6fmSf&#10;STD7Nu5uNf57Vyh4HGbmGyZfDKYTJ3K+taxgMk5AEFdWt1wr+NmVL68gfEDW2FkmBRfysCgeRjlm&#10;2p75m07bUIsIYZ+hgiaEPpPSVw0Z9GPbE0dvb53BEKWrpXZ4jnDTyTRJZtJgy3GhwZ4+GqoO2z+j&#10;wB7LT1q61e9kOZRfz3O9Pm66qVJPj8P7G4hAQ7iH/9srrSBN4fYl/gB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unafEAAAA2wAAAA8AAAAAAAAAAAAAAAAAmAIAAGRycy9k&#10;b3ducmV2LnhtbFBLBQYAAAAABAAEAPUAAACJAw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lSc8MA&#10;AADbAAAADwAAAGRycy9kb3ducmV2LnhtbESPQWvCQBSE74X+h+UVems2WrEa3YRiKerRtIceH9ln&#10;Err7NmTXJP33XUHwOMzMN8y2mKwRA/W+daxglqQgiCunW64VfH99vqxA+ICs0TgmBX/kocgfH7aY&#10;aTfyiYYy1CJC2GeooAmhy6T0VUMWfeI64uidXW8xRNnXUvc4Rrg1cp6mS2mx5bjQYEe7hqrf8mIV&#10;uBWPx7elGT+62eu6GuzP3qwPSj0/Te8bEIGmcA/f2getYL6A65f4A2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lSc8MAAADbAAAADwAAAAAAAAAAAAAAAACYAgAAZHJzL2Rv&#10;d25yZXYueG1sUEsFBgAAAAAEAAQA9QAAAIgD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pBMMYA&#10;AADbAAAADwAAAGRycy9kb3ducmV2LnhtbESPT2vCQBTE74V+h+UJXqRuTKHU6ColUOqhYP0D1tsj&#10;+8wGs29jdtX47buC0OMwM79hpvPO1uJCra8cKxgNExDEhdMVlwq2m8+XdxA+IGusHZOCG3mYz56f&#10;pphpd+UVXdahFBHCPkMFJoQmk9IXhiz6oWuIo3dwrcUQZVtK3eI1wm0t0yR5kxYrjgsGG8oNFcf1&#10;2SoYf634NBgvze7nuPv9zge3/TnNler3uo8JiEBd+A8/2gut4DWF+5f4A+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BpBMMYAAADbAAAADwAAAAAAAAAAAAAAAACYAgAAZHJz&#10;L2Rvd25yZXYueG1sUEsFBgAAAAAEAAQA9QAAAIsD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qzosUA&#10;AADbAAAADwAAAGRycy9kb3ducmV2LnhtbESPQWvCQBSE74L/YXmCF9GNLYqkbkIr1VY8iLbQ6yP7&#10;TILZtyG7xrS/visIHoeZ+YZZpp2pREuNKy0rmE4iEMSZ1SXnCr6/1uMFCOeRNVaWScEvOUiTfm+J&#10;sbZXPlB79LkIEHYxKii8r2MpXVaQQTexNXHwTrYx6INscqkbvAa4qeRTFM2lwZLDQoE1rQrKzseL&#10;UeD+3E+2vcx27Uc+eis3a7nav7dKDQfd6wsIT51/hO/tT63geQq3L+EHyOQ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6rOixQAAANsAAAAPAAAAAAAAAAAAAAAAAJgCAABkcnMv&#10;ZG93bnJldi54bWxQSwUGAAAAAAQABAD1AAAAigM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nRvMQA&#10;AADbAAAADwAAAGRycy9kb3ducmV2LnhtbESPzW6DMBCE75XyDtZW6q0x9IBaEoPSKI3aI/k55LbB&#10;GyDBa4RdoG9fV6qU42h2vtlZ5pNpxUC9aywriOcRCOLS6oYrBYf9x/MrCOeRNbaWScEPOciz2cMS&#10;U21HLmjY+UoECLsUFdTed6mUrqzJoJvbjjh4F9sb9EH2ldQ9jgFuWvkSRYk02HBoqLGjdU3lbfdt&#10;whvHt1gfzn7rNl+n5rLlIt5c35V6epxWCxCeJn8//k9/agVJDH9bAgB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50bzEAAAA2wAAAA8AAAAAAAAAAAAAAAAAmAIAAGRycy9k&#10;b3ducmV2LnhtbFBLBQYAAAAABAAEAPUAAACJAw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/9cEA&#10;AADbAAAADwAAAGRycy9kb3ducmV2LnhtbERPy2oCMRTdF/oP4Qrd1YxVZBiNIqUFKW58Fbq7TK6T&#10;wcnNkGR06tebheDycN7zZW8bcSEfascKRsMMBHHpdM2VgsP++z0HESKyxsYxKfinAMvF68scC+2u&#10;vKXLLlYihXAoUIGJsS2kDKUhi2HoWuLEnZy3GBP0ldQeryncNvIjy6bSYs2pwWBLn4bK866zCpy5&#10;jahbf3U/Ez/OV3+Hsj3+bpR6G/SrGYhIfXyKH+61VjBO69OX9APk4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rgf/XBAAAA2wAAAA8AAAAAAAAAAAAAAAAAmAIAAGRycy9kb3du&#10;cmV2LnhtbFBLBQYAAAAABAAEAPUAAACGAw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Oh+8YA&#10;AADbAAAADwAAAGRycy9kb3ducmV2LnhtbESP3WrCQBSE74W+w3IKvdNNW5WSupFSKBVBxFjt7SF7&#10;8oPZsyG7JtGnd4VCL4eZ+YZZLAdTi45aV1lW8DyJQBBnVldcKPjZf43fQDiPrLG2TAou5GCZPIwW&#10;GGvb84661BciQNjFqKD0vomldFlJBt3ENsTBy21r0AfZFlK32Ae4qeVLFM2lwYrDQokNfZaUndKz&#10;UfD6252K+rjebPeHnUyv39s+neVKPT0OH+8gPA3+P/zXXmkF8yncv4QfIJ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Oh+8YAAADbAAAADwAAAAAAAAAAAAAAAACYAgAAZHJz&#10;L2Rvd25yZXYueG1sUEsFBgAAAAAEAAQA9QAAAIsD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A97B87"/>
    <w:multiLevelType w:val="hybridMultilevel"/>
    <w:tmpl w:val="71A68F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7C62D1"/>
    <w:multiLevelType w:val="hybridMultilevel"/>
    <w:tmpl w:val="65B06E1A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D910D5B"/>
    <w:multiLevelType w:val="hybridMultilevel"/>
    <w:tmpl w:val="2ED4F0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D54BDE"/>
    <w:multiLevelType w:val="hybridMultilevel"/>
    <w:tmpl w:val="B172D0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F4114B"/>
    <w:multiLevelType w:val="hybridMultilevel"/>
    <w:tmpl w:val="3E06F542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5" w15:restartNumberingAfterBreak="0">
    <w:nsid w:val="2FD66A5D"/>
    <w:multiLevelType w:val="hybridMultilevel"/>
    <w:tmpl w:val="6F6E4B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5975EC"/>
    <w:multiLevelType w:val="hybridMultilevel"/>
    <w:tmpl w:val="D9D08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6"/>
  </w:num>
  <w:num w:numId="13">
    <w:abstractNumId w:val="15"/>
  </w:num>
  <w:num w:numId="14">
    <w:abstractNumId w:val="13"/>
  </w:num>
  <w:num w:numId="15">
    <w:abstractNumId w:val="11"/>
  </w:num>
  <w:num w:numId="16">
    <w:abstractNumId w:val="1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7B67"/>
    <w:rsid w:val="00001F92"/>
    <w:rsid w:val="00011098"/>
    <w:rsid w:val="000115CE"/>
    <w:rsid w:val="00012601"/>
    <w:rsid w:val="00026A4D"/>
    <w:rsid w:val="000521EB"/>
    <w:rsid w:val="000556DF"/>
    <w:rsid w:val="00055FC1"/>
    <w:rsid w:val="00057A56"/>
    <w:rsid w:val="000624A1"/>
    <w:rsid w:val="00063B30"/>
    <w:rsid w:val="000713C8"/>
    <w:rsid w:val="000828F4"/>
    <w:rsid w:val="000837F3"/>
    <w:rsid w:val="0008647C"/>
    <w:rsid w:val="000E04A2"/>
    <w:rsid w:val="000F1B5C"/>
    <w:rsid w:val="000F3E3F"/>
    <w:rsid w:val="000F51EC"/>
    <w:rsid w:val="000F5E98"/>
    <w:rsid w:val="000F7122"/>
    <w:rsid w:val="00112A66"/>
    <w:rsid w:val="0011328F"/>
    <w:rsid w:val="00114A27"/>
    <w:rsid w:val="00117720"/>
    <w:rsid w:val="00156B51"/>
    <w:rsid w:val="00161BD5"/>
    <w:rsid w:val="001A48E0"/>
    <w:rsid w:val="001A75F2"/>
    <w:rsid w:val="001B4EEF"/>
    <w:rsid w:val="001B689C"/>
    <w:rsid w:val="001C1255"/>
    <w:rsid w:val="001C75B9"/>
    <w:rsid w:val="001F361F"/>
    <w:rsid w:val="001F4700"/>
    <w:rsid w:val="00200635"/>
    <w:rsid w:val="00216F6D"/>
    <w:rsid w:val="002507A7"/>
    <w:rsid w:val="00254E0D"/>
    <w:rsid w:val="00274CEA"/>
    <w:rsid w:val="002874A3"/>
    <w:rsid w:val="00290964"/>
    <w:rsid w:val="002954CB"/>
    <w:rsid w:val="002A1D53"/>
    <w:rsid w:val="002B7A7E"/>
    <w:rsid w:val="002E02D4"/>
    <w:rsid w:val="003007D2"/>
    <w:rsid w:val="00312BC0"/>
    <w:rsid w:val="00342627"/>
    <w:rsid w:val="00355CC7"/>
    <w:rsid w:val="00356C0C"/>
    <w:rsid w:val="00362A9F"/>
    <w:rsid w:val="00367D7F"/>
    <w:rsid w:val="0038000D"/>
    <w:rsid w:val="00382FD0"/>
    <w:rsid w:val="00385ACF"/>
    <w:rsid w:val="00397AEE"/>
    <w:rsid w:val="003A10BE"/>
    <w:rsid w:val="003B1996"/>
    <w:rsid w:val="003C777D"/>
    <w:rsid w:val="003E70FA"/>
    <w:rsid w:val="00413806"/>
    <w:rsid w:val="00416875"/>
    <w:rsid w:val="00422757"/>
    <w:rsid w:val="00427F41"/>
    <w:rsid w:val="00436E03"/>
    <w:rsid w:val="00444120"/>
    <w:rsid w:val="00444CDA"/>
    <w:rsid w:val="00450D55"/>
    <w:rsid w:val="00467A0A"/>
    <w:rsid w:val="00475B6E"/>
    <w:rsid w:val="00475D96"/>
    <w:rsid w:val="00477474"/>
    <w:rsid w:val="00480B7F"/>
    <w:rsid w:val="00485617"/>
    <w:rsid w:val="00492F77"/>
    <w:rsid w:val="00493DA7"/>
    <w:rsid w:val="004A1893"/>
    <w:rsid w:val="004A3ACA"/>
    <w:rsid w:val="004A7A2D"/>
    <w:rsid w:val="004B369F"/>
    <w:rsid w:val="004B5D6D"/>
    <w:rsid w:val="004B7997"/>
    <w:rsid w:val="004C4A44"/>
    <w:rsid w:val="004E3A7D"/>
    <w:rsid w:val="00501A35"/>
    <w:rsid w:val="00503DC9"/>
    <w:rsid w:val="005125BB"/>
    <w:rsid w:val="0052188C"/>
    <w:rsid w:val="00521FFC"/>
    <w:rsid w:val="005264AB"/>
    <w:rsid w:val="0052673D"/>
    <w:rsid w:val="00532B9D"/>
    <w:rsid w:val="00537F9C"/>
    <w:rsid w:val="00552746"/>
    <w:rsid w:val="0055629A"/>
    <w:rsid w:val="00560367"/>
    <w:rsid w:val="00561020"/>
    <w:rsid w:val="00566FD8"/>
    <w:rsid w:val="00572222"/>
    <w:rsid w:val="00577194"/>
    <w:rsid w:val="00587F6B"/>
    <w:rsid w:val="005D3DA6"/>
    <w:rsid w:val="005E1A8F"/>
    <w:rsid w:val="005E3D6F"/>
    <w:rsid w:val="005F01C9"/>
    <w:rsid w:val="005F757E"/>
    <w:rsid w:val="0060767B"/>
    <w:rsid w:val="00616566"/>
    <w:rsid w:val="00642E91"/>
    <w:rsid w:val="00653B8E"/>
    <w:rsid w:val="00653CD6"/>
    <w:rsid w:val="0066423A"/>
    <w:rsid w:val="006A01FD"/>
    <w:rsid w:val="006A6DEC"/>
    <w:rsid w:val="006A7D1D"/>
    <w:rsid w:val="006B4B86"/>
    <w:rsid w:val="006B6B8B"/>
    <w:rsid w:val="006C4F82"/>
    <w:rsid w:val="006D3130"/>
    <w:rsid w:val="006E45D9"/>
    <w:rsid w:val="006E5E08"/>
    <w:rsid w:val="006F6332"/>
    <w:rsid w:val="00716190"/>
    <w:rsid w:val="007228FB"/>
    <w:rsid w:val="00741DE1"/>
    <w:rsid w:val="00744EA9"/>
    <w:rsid w:val="00752FC4"/>
    <w:rsid w:val="00757B67"/>
    <w:rsid w:val="00757E9C"/>
    <w:rsid w:val="007628AB"/>
    <w:rsid w:val="007A015D"/>
    <w:rsid w:val="007A61F9"/>
    <w:rsid w:val="007B4C91"/>
    <w:rsid w:val="007B5923"/>
    <w:rsid w:val="007C1A6C"/>
    <w:rsid w:val="007D70F7"/>
    <w:rsid w:val="007E0867"/>
    <w:rsid w:val="007E096E"/>
    <w:rsid w:val="007F7151"/>
    <w:rsid w:val="00812EB1"/>
    <w:rsid w:val="00814E18"/>
    <w:rsid w:val="00817EBF"/>
    <w:rsid w:val="008306E7"/>
    <w:rsid w:val="00830C5F"/>
    <w:rsid w:val="00834A33"/>
    <w:rsid w:val="008415C9"/>
    <w:rsid w:val="008416ED"/>
    <w:rsid w:val="00845E2B"/>
    <w:rsid w:val="00850E8D"/>
    <w:rsid w:val="008761FB"/>
    <w:rsid w:val="00881A43"/>
    <w:rsid w:val="00896516"/>
    <w:rsid w:val="00896EE1"/>
    <w:rsid w:val="008A1A9E"/>
    <w:rsid w:val="008B0CFF"/>
    <w:rsid w:val="008B49CE"/>
    <w:rsid w:val="008B5C95"/>
    <w:rsid w:val="008C1482"/>
    <w:rsid w:val="008C2737"/>
    <w:rsid w:val="008D0AA7"/>
    <w:rsid w:val="008D2677"/>
    <w:rsid w:val="008E436B"/>
    <w:rsid w:val="008E5159"/>
    <w:rsid w:val="0090401D"/>
    <w:rsid w:val="00912A0A"/>
    <w:rsid w:val="009174E6"/>
    <w:rsid w:val="009409FE"/>
    <w:rsid w:val="009468D3"/>
    <w:rsid w:val="00953BCA"/>
    <w:rsid w:val="00971F27"/>
    <w:rsid w:val="0097404E"/>
    <w:rsid w:val="00996D98"/>
    <w:rsid w:val="009A051A"/>
    <w:rsid w:val="009C1E50"/>
    <w:rsid w:val="009D3C25"/>
    <w:rsid w:val="009F6AA5"/>
    <w:rsid w:val="00A17117"/>
    <w:rsid w:val="00A231C1"/>
    <w:rsid w:val="00A311F0"/>
    <w:rsid w:val="00A37E3E"/>
    <w:rsid w:val="00A46FFC"/>
    <w:rsid w:val="00A50C59"/>
    <w:rsid w:val="00A5578C"/>
    <w:rsid w:val="00A55F48"/>
    <w:rsid w:val="00A763AE"/>
    <w:rsid w:val="00AA0B08"/>
    <w:rsid w:val="00AA2F83"/>
    <w:rsid w:val="00AB2F17"/>
    <w:rsid w:val="00AC1A6E"/>
    <w:rsid w:val="00AC5BBF"/>
    <w:rsid w:val="00AD42BC"/>
    <w:rsid w:val="00AD606F"/>
    <w:rsid w:val="00AE4FC9"/>
    <w:rsid w:val="00AE7988"/>
    <w:rsid w:val="00AF423A"/>
    <w:rsid w:val="00B117EC"/>
    <w:rsid w:val="00B17E14"/>
    <w:rsid w:val="00B33EB5"/>
    <w:rsid w:val="00B40F1A"/>
    <w:rsid w:val="00B44034"/>
    <w:rsid w:val="00B50FE2"/>
    <w:rsid w:val="00B57513"/>
    <w:rsid w:val="00B63133"/>
    <w:rsid w:val="00B83361"/>
    <w:rsid w:val="00BB7364"/>
    <w:rsid w:val="00BC0F0A"/>
    <w:rsid w:val="00BC2CEB"/>
    <w:rsid w:val="00BC4392"/>
    <w:rsid w:val="00BC74D0"/>
    <w:rsid w:val="00BC7F40"/>
    <w:rsid w:val="00C02350"/>
    <w:rsid w:val="00C040A4"/>
    <w:rsid w:val="00C11980"/>
    <w:rsid w:val="00C1653C"/>
    <w:rsid w:val="00C16944"/>
    <w:rsid w:val="00C22E9E"/>
    <w:rsid w:val="00C27A98"/>
    <w:rsid w:val="00C37964"/>
    <w:rsid w:val="00C425CF"/>
    <w:rsid w:val="00C56949"/>
    <w:rsid w:val="00C60160"/>
    <w:rsid w:val="00C9525F"/>
    <w:rsid w:val="00CB0809"/>
    <w:rsid w:val="00CE723F"/>
    <w:rsid w:val="00CF46CA"/>
    <w:rsid w:val="00D04123"/>
    <w:rsid w:val="00D060C5"/>
    <w:rsid w:val="00D06525"/>
    <w:rsid w:val="00D149F1"/>
    <w:rsid w:val="00D15A0D"/>
    <w:rsid w:val="00D16501"/>
    <w:rsid w:val="00D3126D"/>
    <w:rsid w:val="00D36106"/>
    <w:rsid w:val="00D51EA1"/>
    <w:rsid w:val="00D61436"/>
    <w:rsid w:val="00D64461"/>
    <w:rsid w:val="00D77275"/>
    <w:rsid w:val="00DA4319"/>
    <w:rsid w:val="00DA5288"/>
    <w:rsid w:val="00DA779F"/>
    <w:rsid w:val="00DB004F"/>
    <w:rsid w:val="00DB35BD"/>
    <w:rsid w:val="00DC7840"/>
    <w:rsid w:val="00E10E4B"/>
    <w:rsid w:val="00E1415A"/>
    <w:rsid w:val="00E5646A"/>
    <w:rsid w:val="00E56E3B"/>
    <w:rsid w:val="00E72CF4"/>
    <w:rsid w:val="00E76680"/>
    <w:rsid w:val="00E8273D"/>
    <w:rsid w:val="00EA36BA"/>
    <w:rsid w:val="00EA470F"/>
    <w:rsid w:val="00EE78A1"/>
    <w:rsid w:val="00F41F4E"/>
    <w:rsid w:val="00F42DF4"/>
    <w:rsid w:val="00F64522"/>
    <w:rsid w:val="00F71D73"/>
    <w:rsid w:val="00F763B1"/>
    <w:rsid w:val="00F83D0B"/>
    <w:rsid w:val="00FA2D0F"/>
    <w:rsid w:val="00FA3CA1"/>
    <w:rsid w:val="00FA402E"/>
    <w:rsid w:val="00FB49C2"/>
    <w:rsid w:val="00FC649A"/>
    <w:rsid w:val="00FD188B"/>
    <w:rsid w:val="00FF1607"/>
    <w:rsid w:val="00FF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0DFFDE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9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Ttulo1">
    <w:name w:val="heading 1"/>
    <w:basedOn w:val="Normal"/>
    <w:next w:val="Normal"/>
    <w:link w:val="Ttulo1C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Ttulo2">
    <w:name w:val="heading 2"/>
    <w:basedOn w:val="Normal"/>
    <w:next w:val="Normal"/>
    <w:link w:val="Ttulo2C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54E0D"/>
    <w:rPr>
      <w:color w:val="auto"/>
    </w:rPr>
  </w:style>
  <w:style w:type="paragraph" w:styleId="Piedepgina">
    <w:name w:val="footer"/>
    <w:basedOn w:val="Normal"/>
    <w:link w:val="PiedepginaC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Textodelmarcadordeposicin">
    <w:name w:val="Placeholder Text"/>
    <w:basedOn w:val="Fuentedeprrafopredeter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Fecha">
    <w:name w:val="Date"/>
    <w:basedOn w:val="Normal"/>
    <w:next w:val="Saludo"/>
    <w:link w:val="FechaC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FechaCar">
    <w:name w:val="Fecha Car"/>
    <w:basedOn w:val="Fuentedeprrafopredeter"/>
    <w:link w:val="Fecha"/>
    <w:uiPriority w:val="4"/>
    <w:rsid w:val="00616566"/>
    <w:rPr>
      <w:color w:val="auto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ierreCar">
    <w:name w:val="Cierre Car"/>
    <w:basedOn w:val="Fuentedeprrafopredeter"/>
    <w:link w:val="Cierre"/>
    <w:uiPriority w:val="6"/>
    <w:rsid w:val="00254E0D"/>
    <w:rPr>
      <w:color w:val="auto"/>
    </w:rPr>
  </w:style>
  <w:style w:type="character" w:customStyle="1" w:styleId="Ttulo1Car">
    <w:name w:val="Título 1 Car"/>
    <w:basedOn w:val="Fuentedeprrafopredeter"/>
    <w:link w:val="Ttulo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aconcuadrcula">
    <w:name w:val="Table Grid"/>
    <w:basedOn w:val="Tabla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fa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Textodebloque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572222"/>
    <w:pPr>
      <w:spacing w:after="3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572222"/>
    <w:pPr>
      <w:spacing w:after="30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Ttulodellibro">
    <w:name w:val="Book Title"/>
    <w:basedOn w:val="Fuentedeprrafopredeter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uadrculavistosa">
    <w:name w:val="Colorful Grid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572222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7222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Listaoscura">
    <w:name w:val="Dark List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nfasis">
    <w:name w:val="Emphasis"/>
    <w:basedOn w:val="Fuentedeprrafopredeter"/>
    <w:uiPriority w:val="20"/>
    <w:qFormat/>
    <w:rsid w:val="00572222"/>
    <w:rPr>
      <w:i/>
      <w:iCs/>
      <w:sz w:val="22"/>
    </w:rPr>
  </w:style>
  <w:style w:type="character" w:styleId="Refdenotaalfinal">
    <w:name w:val="endnote reference"/>
    <w:basedOn w:val="Fuentedeprrafopredeter"/>
    <w:uiPriority w:val="99"/>
    <w:semiHidden/>
    <w:unhideWhenUsed/>
    <w:rsid w:val="00572222"/>
    <w:rPr>
      <w:sz w:val="22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Direccinsobre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Remitedesobre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Hipervnculovisitado">
    <w:name w:val="FollowedHyperlink"/>
    <w:basedOn w:val="Fuentedeprrafopredeter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572222"/>
    <w:rPr>
      <w:sz w:val="22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customStyle="1" w:styleId="Tabladecuadrcula1clara1">
    <w:name w:val="Tabla de cuadrícula 1 clara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11">
    <w:name w:val="Tabla de cuadrícula 1 clara - Énfasis 1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o-nfasis21">
    <w:name w:val="Tabla de cuadrícula 1 Claro - Énfasis 2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31">
    <w:name w:val="Tabla de cuadrícula 1 clara - Énfasis 3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41">
    <w:name w:val="Tabla de cuadrícula 1 clara - Énfasis 4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51">
    <w:name w:val="Tabla de cuadrícula 1 clara - Énfasis 5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1clara-nfasis61">
    <w:name w:val="Tabla de cuadrícula 1 clara - Énfasis 6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decuadrcula21">
    <w:name w:val="Tabla de cuadrícula 2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cuadrcula2-nfasis11">
    <w:name w:val="Tabla de cuadrícula 2 - Énfasis 1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cuadrcula2-nfasis21">
    <w:name w:val="Tabla de cuadrícula 2 - Énfasis 2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cuadrcula2-nfasis31">
    <w:name w:val="Tabla de cuadrícula 2 - Énfasis 3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cuadrcula2-nfasis41">
    <w:name w:val="Tabla de cuadrícula 2 - Énfasis 4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cuadrcula2-nfasis51">
    <w:name w:val="Tabla de cuadrícula 2 - Énfasis 5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cuadrcula2-nfasis61">
    <w:name w:val="Tabla de cuadrícula 2 - Énfasis 6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cuadrcula31">
    <w:name w:val="Tabla de cuadrícula 3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decuadrcula3-nfasis11">
    <w:name w:val="Tabla de cuadrícula 3 - Énfasis 1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customStyle="1" w:styleId="Tabladecuadrcula3-nfasis21">
    <w:name w:val="Tabla de cuadrícula 3 - Énfasis 2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customStyle="1" w:styleId="Tabladecuadrcula3-nfasis31">
    <w:name w:val="Tabla de cuadrícula 3 - Énfasis 3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customStyle="1" w:styleId="Tabladecuadrcula3-nfasis41">
    <w:name w:val="Tabla de cuadrícula 3 - Énfasis 4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customStyle="1" w:styleId="Tabladecuadrcula3-nfasis51">
    <w:name w:val="Tabla de cuadrícula 3 - Énfasis 5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customStyle="1" w:styleId="Tabladecuadrcula3-nfasis61">
    <w:name w:val="Tabla de cuadrícula 3 - Énfasis 6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customStyle="1" w:styleId="Tabladecuadrcula41">
    <w:name w:val="Tabla de cuadrícula 4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cuadrcula4-nfasis11">
    <w:name w:val="Tabla de cuadrícula 4 - Énfasis 1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cuadrcula4-nfasis21">
    <w:name w:val="Tabla de cuadrícula 4 - Énfasis 2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cuadrcula4-nfasis41">
    <w:name w:val="Tabla de cuadrícula 4 - Énfasis 4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cuadrcula4-nfasis51">
    <w:name w:val="Tabla de cuadrícula 4 - Énfasis 5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cuadrcula4-nfasis61">
    <w:name w:val="Tabla de cuadrícula 4 - Énfasis 6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cuadrcula5oscura1">
    <w:name w:val="Tabla de cuadrícula 5 oscura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adecuadrcula5oscura-nfasis11">
    <w:name w:val="Tabla de cuadrícula 5 oscura - Énfasis 1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customStyle="1" w:styleId="Tabladecuadrcula5oscura-nfasis21">
    <w:name w:val="Tabla de cuadrícula 5 oscura - Énfasis 2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customStyle="1" w:styleId="Tabladecuadrcula5oscura-nfasis31">
    <w:name w:val="Tabla de cuadrícula 5 oscura - Énfasis 3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customStyle="1" w:styleId="Tabladecuadrcula5oscura-nfasis41">
    <w:name w:val="Tabla de cuadrícula 5 oscura - Énfasis 4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customStyle="1" w:styleId="Tabladecuadrcula5oscura-nfasis51">
    <w:name w:val="Tabla de cuadrícula 5 oscura - Énfasis 5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customStyle="1" w:styleId="Tabladecuadrcula5oscura-nfasis61">
    <w:name w:val="Tabla de cuadrícula 5 oscura - Énfasis 61"/>
    <w:basedOn w:val="Tabla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customStyle="1" w:styleId="Tabladecuadrcula6concolores1">
    <w:name w:val="Tabla de cuadrícula 6 con colores1"/>
    <w:basedOn w:val="Tabla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cuadrcula6concolores-nfasis11">
    <w:name w:val="Tabla de cuadrícula 6 con colores - Énfasis 11"/>
    <w:basedOn w:val="Tabla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cuadrcula6concolores-nfasis21">
    <w:name w:val="Tabla de cuadrícula 6 con colores - Énfasis 21"/>
    <w:basedOn w:val="Tabla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cuadrcula6concolores-nfasis31">
    <w:name w:val="Tabla de cuadrícula 6 con colores - Énfasis 31"/>
    <w:basedOn w:val="Tabla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cuadrcula6concolores-nfasis41">
    <w:name w:val="Tabla de cuadrícula 6 con colores - Énfasis 41"/>
    <w:basedOn w:val="Tabla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cuadrcula6concolores-nfasis51">
    <w:name w:val="Tabla de cuadrícula 6 con colores - Énfasis 51"/>
    <w:basedOn w:val="Tabla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cuadrcula6concolores-nfasis61">
    <w:name w:val="Tabla de cuadrícula 6 con colores - Énfasis 61"/>
    <w:basedOn w:val="Tabla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cuadrcula7concolores1">
    <w:name w:val="Tabla de cuadrícula 7 con colores1"/>
    <w:basedOn w:val="Tabla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ladecuadrcula7concolores-nfasis11">
    <w:name w:val="Tabla de cuadrícula 7 con colores - Énfasis 11"/>
    <w:basedOn w:val="Tabla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customStyle="1" w:styleId="Tabladecuadrcula7concolores-nfasis21">
    <w:name w:val="Tabla de cuadrícula 7 con colores - Énfasis 21"/>
    <w:basedOn w:val="Tabla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customStyle="1" w:styleId="Tabladecuadrcula7concolores-nfasis31">
    <w:name w:val="Tabla de cuadrícula 7 con colores - Énfasis 31"/>
    <w:basedOn w:val="Tabla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customStyle="1" w:styleId="Tabladecuadrcula7concolores-nfasis41">
    <w:name w:val="Tabla de cuadrícula 7 con colores - Énfasis 41"/>
    <w:basedOn w:val="Tabla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customStyle="1" w:styleId="Tabladecuadrcula7concolores-nfasis51">
    <w:name w:val="Tabla de cuadrícula 7 con colores - Énfasis 51"/>
    <w:basedOn w:val="Tabla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customStyle="1" w:styleId="Tabladecuadrcula7concolores-nfasis61">
    <w:name w:val="Tabla de cuadrícula 7 con colores - Énfasis 61"/>
    <w:basedOn w:val="Tabla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Ttulo3Car">
    <w:name w:val="Título 3 Car"/>
    <w:basedOn w:val="Fuentedeprrafopredeter"/>
    <w:link w:val="Ttulo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AcrnimoHTML">
    <w:name w:val="HTML Acronym"/>
    <w:basedOn w:val="Fuentedeprrafopredeter"/>
    <w:uiPriority w:val="99"/>
    <w:semiHidden/>
    <w:unhideWhenUsed/>
    <w:rsid w:val="00572222"/>
    <w:rPr>
      <w:sz w:val="22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CitaHTML">
    <w:name w:val="HTML Cite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CdigoHTML">
    <w:name w:val="HTML Code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TecladoHTML">
    <w:name w:val="HTML Keyboard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jemplodeHTML">
    <w:name w:val="HTML Sample"/>
    <w:basedOn w:val="Fuentedeprrafopredeter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572222"/>
    <w:rPr>
      <w:i/>
      <w:iCs/>
      <w:sz w:val="22"/>
    </w:rPr>
  </w:style>
  <w:style w:type="character" w:styleId="Hipervnculo">
    <w:name w:val="Hyperlink"/>
    <w:basedOn w:val="Fuentedeprrafopredeter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ndice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ndice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ndice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ndice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ndice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ndice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ndice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ndice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Ttulodendice">
    <w:name w:val="index heading"/>
    <w:basedOn w:val="Normal"/>
    <w:next w:val="ndice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nfasisintenso">
    <w:name w:val="Intense Emphasis"/>
    <w:basedOn w:val="Fuentedeprrafopredeter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0F51EC"/>
    <w:rPr>
      <w:i/>
      <w:iCs/>
      <w:color w:val="381212" w:themeColor="accent1" w:themeShade="BF"/>
    </w:rPr>
  </w:style>
  <w:style w:type="character" w:styleId="Referenciaintensa">
    <w:name w:val="Intense Reference"/>
    <w:basedOn w:val="Fuentedeprrafopredeter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Cuadrculaclara">
    <w:name w:val="Light Grid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572222"/>
    <w:rPr>
      <w:sz w:val="22"/>
    </w:rPr>
  </w:style>
  <w:style w:type="paragraph" w:styleId="Lista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a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a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a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a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aconvietas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aconvietas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aconvietas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aconvietas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aconvietas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Continuarlista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Continuarlista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Continuarlista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Continuarlista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Continuarlista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aconnmeros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aconnmeros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aconnmeros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aconnmeros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aconnmeros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Prrafodelista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customStyle="1" w:styleId="Tabladelista1clara1">
    <w:name w:val="Tabla de lista 1 clara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1clara-nfasis11">
    <w:name w:val="Tabla de lista 1 clara - Énfasis 1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lista1clara-nfasis21">
    <w:name w:val="Tabla de lista 1 clara - Énfasis 2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lista1clara-nfasis31">
    <w:name w:val="Tabla de lista 1 clara - Énfasis 3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lista1clara-nfasis41">
    <w:name w:val="Tabla de lista 1 clara - Énfasis 4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lista1clara-nfasis51">
    <w:name w:val="Tabla de lista 1 clara - Énfasis 5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lista1clara-nfasis61">
    <w:name w:val="Tabla de lista 1 clara - Énfasis 61"/>
    <w:basedOn w:val="Tabla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lista21">
    <w:name w:val="Tabla de lista 2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2-nfasis11">
    <w:name w:val="Tabla de lista 2 - Énfasis 1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lista2-nfasis21">
    <w:name w:val="Tabla de lista 2 - Énfasis 2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lista2-nfasis31">
    <w:name w:val="Tabla de lista 2 - Énfasis 3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lista2-nfasis41">
    <w:name w:val="Tabla de lista 2 - Énfasis 4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lista2-nfasis51">
    <w:name w:val="Tabla de lista 2 - Énfasis 5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lista2-nfasis61">
    <w:name w:val="Tabla de lista 2 - Énfasis 61"/>
    <w:basedOn w:val="Tabla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lista31">
    <w:name w:val="Tabla de lista 3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adelista3-nfasis11">
    <w:name w:val="Tabla de lista 3 - Énfasis 1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customStyle="1" w:styleId="Tabladelista3-nfasis21">
    <w:name w:val="Tabla de lista 3 - Énfasis 2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customStyle="1" w:styleId="Tabladelista3-nfasis31">
    <w:name w:val="Tabla de lista 3 - Énfasis 3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customStyle="1" w:styleId="Tabladelista3-nfasis41">
    <w:name w:val="Tabla de lista 3 - Énfasis 4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customStyle="1" w:styleId="Tabladelista3-nfasis51">
    <w:name w:val="Tabla de lista 3 - Énfasis 5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customStyle="1" w:styleId="Tabladelista3-nfasis61">
    <w:name w:val="Tabla de lista 3 - Énfasis 61"/>
    <w:basedOn w:val="Tabla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customStyle="1" w:styleId="Tabladelista41">
    <w:name w:val="Tabla de lista 4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4-nfasis11">
    <w:name w:val="Tabla de lista 4 - Énfasis 1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lista4-nfasis21">
    <w:name w:val="Tabla de lista 4 - Énfasis 2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lista4-nfasis31">
    <w:name w:val="Tabla de lista 4 - Énfasis 3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lista4-nfasis41">
    <w:name w:val="Tabla de lista 4 - Énfasis 4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lista4-nfasis51">
    <w:name w:val="Tabla de lista 4 - Énfasis 5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lista4-nfasis61">
    <w:name w:val="Tabla de lista 4 - Énfasis 61"/>
    <w:basedOn w:val="Tabla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lista5oscura1">
    <w:name w:val="Tabla de lista 5 oscura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11">
    <w:name w:val="Tabla de lista 5 oscura - Énfasis 1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21">
    <w:name w:val="Tabla de lista 5 oscura - Énfasis 2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31">
    <w:name w:val="Tabla de lista 5 oscura - Énfasis 3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41">
    <w:name w:val="Tabla de lista 5 oscura - Énfasis 4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51">
    <w:name w:val="Tabla de lista 5 oscura - Énfasis 5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5oscura-nfasis61">
    <w:name w:val="Tabla de lista 5 oscura - Énfasis 61"/>
    <w:basedOn w:val="Tabla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ladelista6concolores1">
    <w:name w:val="Tabla de lista 6 con colores1"/>
    <w:basedOn w:val="Tabla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adelista6concolores-nfasis11">
    <w:name w:val="Tabla de lista 6 con colores - Énfasis 11"/>
    <w:basedOn w:val="Tabla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customStyle="1" w:styleId="Tabladelista6concolores-nfasis21">
    <w:name w:val="Tabla de lista 6 con colores - Énfasis 21"/>
    <w:basedOn w:val="Tabla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customStyle="1" w:styleId="Tabladelista6concolores-nfasis31">
    <w:name w:val="Tabla de lista 6 con colores - Énfasis 31"/>
    <w:basedOn w:val="Tabla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customStyle="1" w:styleId="Tabladelista6concolores-nfasis41">
    <w:name w:val="Tabla de lista 6 con colores - Énfasis 41"/>
    <w:basedOn w:val="Tabla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customStyle="1" w:styleId="Tabladelista6concolores-nfasis51">
    <w:name w:val="Tabla de lista 6 con colores - Énfasis 51"/>
    <w:basedOn w:val="Tabla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customStyle="1" w:styleId="Tabladelista6concolores-nfasis61">
    <w:name w:val="Tabla de lista 6 con colores - Énfasis 61"/>
    <w:basedOn w:val="Tabla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customStyle="1" w:styleId="Tabladelista7concolores1">
    <w:name w:val="Tabla de lista 7 con colores1"/>
    <w:basedOn w:val="Tabla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11">
    <w:name w:val="Tabla de lista 7 con colores - Énfasis 11"/>
    <w:basedOn w:val="Tabla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21">
    <w:name w:val="Tabla de lista 7 con colores - Énfasis 21"/>
    <w:basedOn w:val="Tabla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31">
    <w:name w:val="Tabla de lista 7 con colores - Énfasis 31"/>
    <w:basedOn w:val="Tabla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41">
    <w:name w:val="Tabla de lista 7 con colores - Énfasis 41"/>
    <w:basedOn w:val="Tabla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51">
    <w:name w:val="Tabla de lista 7 con colores - Énfasis 51"/>
    <w:basedOn w:val="Tabla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adelista7concolores-nfasis61">
    <w:name w:val="Tabla de lista 7 con colores - Énfasis 61"/>
    <w:basedOn w:val="Tabla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Cuadrculamedia1">
    <w:name w:val="Medium Grid 1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Sinespaciado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Sangranormal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Nmerodepgina">
    <w:name w:val="page number"/>
    <w:basedOn w:val="Fuentedeprrafopredeter"/>
    <w:uiPriority w:val="99"/>
    <w:semiHidden/>
    <w:unhideWhenUsed/>
    <w:rsid w:val="00572222"/>
    <w:rPr>
      <w:sz w:val="22"/>
    </w:rPr>
  </w:style>
  <w:style w:type="table" w:customStyle="1" w:styleId="Tablanormal11">
    <w:name w:val="Tabla normal 11"/>
    <w:basedOn w:val="Tabla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21">
    <w:name w:val="Tabla normal 21"/>
    <w:basedOn w:val="Tabla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31">
    <w:name w:val="Tabla normal 31"/>
    <w:basedOn w:val="Tabla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anormal41">
    <w:name w:val="Tabla normal 41"/>
    <w:basedOn w:val="Tabla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51">
    <w:name w:val="Tabla normal 51"/>
    <w:basedOn w:val="Tabla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Cita">
    <w:name w:val="Quote"/>
    <w:basedOn w:val="Normal"/>
    <w:next w:val="Normal"/>
    <w:link w:val="CitaC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CitaCar">
    <w:name w:val="Cita Car"/>
    <w:basedOn w:val="Fuentedeprrafopredeter"/>
    <w:link w:val="Cita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do">
    <w:name w:val="Salutation"/>
    <w:basedOn w:val="Normal"/>
    <w:next w:val="Normal"/>
    <w:link w:val="SaludoC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doCar">
    <w:name w:val="Saludo Car"/>
    <w:basedOn w:val="Fuentedeprrafopredeter"/>
    <w:link w:val="Saludo"/>
    <w:uiPriority w:val="5"/>
    <w:rsid w:val="00752FC4"/>
  </w:style>
  <w:style w:type="paragraph" w:styleId="Firma">
    <w:name w:val="Signature"/>
    <w:basedOn w:val="Normal"/>
    <w:next w:val="Normal"/>
    <w:link w:val="FirmaC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FirmaCar">
    <w:name w:val="Firma Car"/>
    <w:basedOn w:val="Fuentedeprrafopredeter"/>
    <w:link w:val="Firma"/>
    <w:uiPriority w:val="7"/>
    <w:rsid w:val="00254E0D"/>
    <w:rPr>
      <w:color w:val="auto"/>
    </w:rPr>
  </w:style>
  <w:style w:type="character" w:styleId="Textoennegrita">
    <w:name w:val="Strong"/>
    <w:basedOn w:val="Fuentedeprrafopredeter"/>
    <w:uiPriority w:val="19"/>
    <w:semiHidden/>
    <w:qFormat/>
    <w:rsid w:val="00572222"/>
    <w:rPr>
      <w:b/>
      <w:bCs/>
      <w:sz w:val="22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nfasissutil">
    <w:name w:val="Subtle Emphasis"/>
    <w:basedOn w:val="Fuentedeprrafopredeter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Referenciasutil">
    <w:name w:val="Subtle Reference"/>
    <w:basedOn w:val="Fuentedeprrafopredeter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aconefectos3D1">
    <w:name w:val="Table 3D effects 1"/>
    <w:basedOn w:val="Tabla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uadrculadetablaclara1">
    <w:name w:val="Cuadrícula de tabla clara1"/>
    <w:basedOn w:val="Tabla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lista1">
    <w:name w:val="Table List 1"/>
    <w:basedOn w:val="Tabla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adeilustracion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aprofesional">
    <w:name w:val="Table Professional"/>
    <w:basedOn w:val="Tabla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next w:val="Normal"/>
    <w:link w:val="TtuloC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Encabezadodelista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D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D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D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D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D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D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D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D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1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hyperlink" Target="mailto:snt20212024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C385DD2-4FCC-43AC-96C6-A22D530FED04}">
  <ds:schemaRefs>
    <ds:schemaRef ds:uri="http://purl.org/dc/elements/1.1/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16c05727-aa75-4e4a-9b5f-8a80a1165891"/>
    <ds:schemaRef ds:uri="71af3243-3dd4-4a8d-8c0d-dd76da1f02a5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E299EDD0-ECC8-4618-A19B-92CB52516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2023-06-27T14:02:00Z</dcterms:created>
  <dcterms:modified xsi:type="dcterms:W3CDTF">2023-06-30T13:58:00Z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