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34F783" w14:textId="77777777" w:rsidR="000A7905" w:rsidRDefault="000A7905" w:rsidP="00995C44">
      <w:pPr>
        <w:pStyle w:val="Sinespaciado"/>
        <w:jc w:val="center"/>
        <w:rPr>
          <w:b/>
          <w:lang w:val="es-419"/>
        </w:rPr>
      </w:pPr>
      <w:bookmarkStart w:id="0" w:name="_Hlk86662705"/>
      <w:r>
        <w:rPr>
          <w:b/>
          <w:lang w:val="es-MX"/>
        </w:rPr>
        <w:t>Rancho las G</w:t>
      </w:r>
      <w:r w:rsidRPr="002C622F">
        <w:rPr>
          <w:b/>
          <w:lang w:val="es-MX"/>
        </w:rPr>
        <w:t>uacamayas</w:t>
      </w:r>
      <w:r>
        <w:rPr>
          <w:b/>
          <w:lang w:val="es-419"/>
        </w:rPr>
        <w:t xml:space="preserve"> </w:t>
      </w:r>
    </w:p>
    <w:p w14:paraId="0C66F5C2" w14:textId="2C081BD5" w:rsidR="002C622F" w:rsidRDefault="000A7905" w:rsidP="00995C44">
      <w:pPr>
        <w:pStyle w:val="Sinespaciado"/>
        <w:jc w:val="center"/>
        <w:rPr>
          <w:b/>
          <w:lang w:val="es-MX"/>
        </w:rPr>
      </w:pPr>
      <w:r>
        <w:rPr>
          <w:b/>
          <w:lang w:val="es-419"/>
        </w:rPr>
        <w:t xml:space="preserve">Servicios que se ofrecen como atractivo turístico </w:t>
      </w:r>
    </w:p>
    <w:p w14:paraId="7BEAEF1F" w14:textId="77777777" w:rsidR="00650ECF" w:rsidRDefault="00650ECF" w:rsidP="00650ECF">
      <w:pPr>
        <w:pStyle w:val="Sinespaciado"/>
        <w:jc w:val="right"/>
        <w:rPr>
          <w:b/>
          <w:lang w:val="es-MX"/>
        </w:rPr>
      </w:pPr>
    </w:p>
    <w:p w14:paraId="7EE47FF5" w14:textId="401DF20A" w:rsidR="00650ECF" w:rsidRDefault="000A7905" w:rsidP="000A7905">
      <w:pPr>
        <w:pStyle w:val="Sinespaciado"/>
        <w:jc w:val="center"/>
        <w:rPr>
          <w:b/>
          <w:noProof/>
          <w:lang w:val="es-MX" w:eastAsia="es-MX"/>
        </w:rPr>
      </w:pPr>
      <w:r>
        <w:rPr>
          <w:noProof/>
          <w:lang w:val="es-MX" w:eastAsia="es-MX"/>
        </w:rPr>
        <w:drawing>
          <wp:inline distT="0" distB="0" distL="0" distR="0" wp14:anchorId="57DB2D24" wp14:editId="662BB0AA">
            <wp:extent cx="4329113" cy="2886075"/>
            <wp:effectExtent l="0" t="0" r="0" b="0"/>
            <wp:docPr id="9" name="Imagen 9" descr="http://www.rancholasguacamayas.com/images/galerias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rancholasguacamayas.com/images/galerias10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9749" cy="288649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bookmarkStart w:id="1" w:name="_GoBack"/>
      <w:bookmarkEnd w:id="1"/>
    </w:p>
    <w:p w14:paraId="3DABCABA" w14:textId="77777777" w:rsidR="000A7905" w:rsidRDefault="000A7905" w:rsidP="000A7905">
      <w:pPr>
        <w:pStyle w:val="Sinespaciado"/>
        <w:rPr>
          <w:b/>
          <w:noProof/>
          <w:lang w:val="es-MX" w:eastAsia="es-MX"/>
        </w:rPr>
      </w:pPr>
    </w:p>
    <w:p w14:paraId="028D2561" w14:textId="77777777" w:rsidR="000A7905" w:rsidRDefault="000A7905" w:rsidP="00650ECF">
      <w:pPr>
        <w:pStyle w:val="Sinespaciado"/>
        <w:jc w:val="right"/>
        <w:rPr>
          <w:b/>
          <w:noProof/>
          <w:lang w:val="es-MX" w:eastAsia="es-MX"/>
        </w:rPr>
      </w:pPr>
    </w:p>
    <w:p w14:paraId="3B52C9EC" w14:textId="477BDCB4" w:rsidR="00995C44" w:rsidRPr="000A7905" w:rsidRDefault="000A7905" w:rsidP="000A7905">
      <w:pPr>
        <w:pStyle w:val="Sinespaciado"/>
        <w:numPr>
          <w:ilvl w:val="0"/>
          <w:numId w:val="12"/>
        </w:numPr>
        <w:jc w:val="center"/>
        <w:rPr>
          <w:b/>
          <w:lang w:val="es-MX"/>
        </w:rPr>
      </w:pPr>
      <w:r>
        <w:rPr>
          <w:b/>
          <w:lang w:val="es-419"/>
        </w:rPr>
        <w:t>Servicios de Excursión</w:t>
      </w:r>
      <w:bookmarkEnd w:id="0"/>
    </w:p>
    <w:p w14:paraId="69C6E63F" w14:textId="77777777" w:rsidR="000A7905" w:rsidRDefault="000A7905" w:rsidP="002C622F">
      <w:pPr>
        <w:pStyle w:val="Sinespaciado"/>
        <w:jc w:val="right"/>
        <w:rPr>
          <w:b/>
          <w:lang w:val="es-MX"/>
        </w:rPr>
      </w:pPr>
    </w:p>
    <w:p w14:paraId="0E7BEDA2" w14:textId="056AC14D" w:rsidR="000A7905" w:rsidRDefault="000A7905" w:rsidP="000A7905">
      <w:pPr>
        <w:pStyle w:val="Sinespaciado"/>
        <w:jc w:val="center"/>
        <w:rPr>
          <w:b/>
          <w:lang w:val="es-MX"/>
        </w:rPr>
      </w:pPr>
      <w:r>
        <w:rPr>
          <w:noProof/>
          <w:lang w:eastAsia="es-MX"/>
        </w:rPr>
        <w:drawing>
          <wp:inline distT="0" distB="0" distL="0" distR="0" wp14:anchorId="6B866024" wp14:editId="35255E1F">
            <wp:extent cx="5086350" cy="2347555"/>
            <wp:effectExtent l="0" t="0" r="0" b="0"/>
            <wp:docPr id="14" name="Imagen 14" descr="http://www.rancholasguacamayas.com/images/galerias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rancholasguacamayas.com/images/galerias16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0358" cy="235863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43582529" w14:textId="77777777" w:rsidR="000A7905" w:rsidRDefault="000A7905" w:rsidP="002C622F">
      <w:pPr>
        <w:pStyle w:val="Sinespaciado"/>
        <w:jc w:val="right"/>
        <w:rPr>
          <w:b/>
          <w:lang w:val="es-MX"/>
        </w:rPr>
      </w:pPr>
    </w:p>
    <w:p w14:paraId="27967069" w14:textId="77777777" w:rsidR="000A7905" w:rsidRDefault="000A7905" w:rsidP="002C622F">
      <w:pPr>
        <w:pStyle w:val="Sinespaciado"/>
        <w:jc w:val="right"/>
        <w:rPr>
          <w:b/>
          <w:lang w:val="es-MX"/>
        </w:rPr>
      </w:pPr>
    </w:p>
    <w:p w14:paraId="51632FCE" w14:textId="77777777" w:rsidR="000A7905" w:rsidRDefault="000A7905" w:rsidP="002C622F">
      <w:pPr>
        <w:pStyle w:val="Sinespaciado"/>
        <w:jc w:val="right"/>
        <w:rPr>
          <w:b/>
          <w:lang w:val="es-MX"/>
        </w:rPr>
      </w:pPr>
    </w:p>
    <w:p w14:paraId="1B717A94" w14:textId="62E7CA53" w:rsidR="00995C44" w:rsidRDefault="00E97F81" w:rsidP="000A7905">
      <w:pPr>
        <w:pStyle w:val="Sinespaciado"/>
        <w:jc w:val="center"/>
        <w:rPr>
          <w:sz w:val="20"/>
          <w:szCs w:val="20"/>
          <w:lang w:val="es-MX"/>
        </w:rPr>
      </w:pPr>
      <w:r>
        <w:rPr>
          <w:sz w:val="20"/>
          <w:szCs w:val="20"/>
          <w:lang w:val="es-419"/>
        </w:rPr>
        <w:t xml:space="preserve">Fuente: </w:t>
      </w:r>
      <w:r w:rsidR="007928FC">
        <w:rPr>
          <w:sz w:val="20"/>
          <w:szCs w:val="20"/>
          <w:lang w:val="es-419"/>
        </w:rPr>
        <w:t xml:space="preserve">Página oficial: </w:t>
      </w:r>
      <w:hyperlink r:id="rId13" w:history="1">
        <w:r w:rsidR="007928FC" w:rsidRPr="008D18EA">
          <w:rPr>
            <w:rStyle w:val="Hipervnculo"/>
            <w:sz w:val="20"/>
            <w:szCs w:val="20"/>
            <w:lang w:val="es-MX"/>
          </w:rPr>
          <w:t>http://www.rancholasguacamayas.com/nosotros.php</w:t>
        </w:r>
      </w:hyperlink>
    </w:p>
    <w:p w14:paraId="5D50034B" w14:textId="7149BB46" w:rsidR="00995C44" w:rsidRPr="007928FC" w:rsidRDefault="00E97F81" w:rsidP="000A7905">
      <w:pPr>
        <w:pStyle w:val="Sinespaciado"/>
        <w:rPr>
          <w:sz w:val="20"/>
          <w:szCs w:val="20"/>
          <w:lang w:val="es-419"/>
        </w:rPr>
      </w:pPr>
      <w:r>
        <w:rPr>
          <w:sz w:val="20"/>
          <w:szCs w:val="20"/>
          <w:lang w:val="es-419"/>
        </w:rPr>
        <w:t xml:space="preserve">                  </w:t>
      </w:r>
      <w:r w:rsidR="000A7905">
        <w:rPr>
          <w:sz w:val="20"/>
          <w:szCs w:val="20"/>
          <w:lang w:val="es-419"/>
        </w:rPr>
        <w:t xml:space="preserve">      </w:t>
      </w:r>
      <w:r w:rsidR="007928FC">
        <w:rPr>
          <w:sz w:val="20"/>
          <w:szCs w:val="20"/>
          <w:lang w:val="es-419"/>
        </w:rPr>
        <w:t xml:space="preserve">Publicaciones: </w:t>
      </w:r>
      <w:r w:rsidR="007928FC" w:rsidRPr="007928FC">
        <w:rPr>
          <w:sz w:val="20"/>
          <w:szCs w:val="20"/>
          <w:lang w:val="es-419"/>
        </w:rPr>
        <w:t>https://issuu.com/tabitabitoyo/docs/tabitabitoyomayo22</w:t>
      </w:r>
    </w:p>
    <w:sectPr w:rsidR="00995C44" w:rsidRPr="007928FC" w:rsidSect="00616566">
      <w:headerReference w:type="default" r:id="rId14"/>
      <w:footerReference w:type="default" r:id="rId15"/>
      <w:headerReference w:type="first" r:id="rId16"/>
      <w:footerReference w:type="first" r:id="rId17"/>
      <w:pgSz w:w="12240" w:h="15840" w:code="1"/>
      <w:pgMar w:top="720" w:right="1440" w:bottom="2520" w:left="1440" w:header="720" w:footer="8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A739DC" w14:textId="77777777" w:rsidR="00161B26" w:rsidRDefault="00161B26">
      <w:pPr>
        <w:spacing w:after="0" w:line="240" w:lineRule="auto"/>
      </w:pPr>
      <w:r>
        <w:separator/>
      </w:r>
    </w:p>
    <w:p w14:paraId="5963A375" w14:textId="77777777" w:rsidR="00161B26" w:rsidRDefault="00161B26"/>
  </w:endnote>
  <w:endnote w:type="continuationSeparator" w:id="0">
    <w:p w14:paraId="55527ED8" w14:textId="77777777" w:rsidR="00161B26" w:rsidRDefault="00161B26">
      <w:pPr>
        <w:spacing w:after="0" w:line="240" w:lineRule="auto"/>
      </w:pPr>
      <w:r>
        <w:continuationSeparator/>
      </w:r>
    </w:p>
    <w:p w14:paraId="58D906D9" w14:textId="77777777" w:rsidR="00161B26" w:rsidRDefault="00161B2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CEB1F4" w14:textId="64034F9B" w:rsidR="008416ED" w:rsidRPr="00A231C1" w:rsidRDefault="008416ED" w:rsidP="00650ECF">
    <w:pPr>
      <w:pStyle w:val="Piedepgina"/>
      <w:jc w:val="left"/>
      <w:rPr>
        <w:rFonts w:eastAsiaTheme="majorEastAsia" w:cstheme="majorBidi"/>
        <w:color w:val="660000"/>
        <w:sz w:val="18"/>
        <w:szCs w:val="18"/>
        <w:lang w:val="es-MX"/>
      </w:rPr>
    </w:pPr>
    <w:r w:rsidRPr="00A231C1">
      <w:rPr>
        <w:noProof/>
        <w:sz w:val="18"/>
        <w:szCs w:val="18"/>
        <w:lang w:val="es-MX" w:eastAsia="es-MX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28FCF0D6" wp14:editId="4A696991">
              <wp:simplePos x="0" y="0"/>
              <wp:positionH relativeFrom="page">
                <wp:align>right</wp:align>
              </wp:positionH>
              <wp:positionV relativeFrom="page">
                <wp:posOffset>8820150</wp:posOffset>
              </wp:positionV>
              <wp:extent cx="7788910" cy="1235710"/>
              <wp:effectExtent l="0" t="0" r="0" b="2540"/>
              <wp:wrapNone/>
              <wp:docPr id="12" name="Group 12">
                <a:extLst xmlns:a="http://schemas.openxmlformats.org/drawingml/2006/main">
                  <a:ext uri="{C183D7F6-B498-43B3-948B-1728B52AA6E4}">
                    <adec:decorative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8910" cy="1235710"/>
                        <a:chOff x="114300" y="-9526"/>
                        <a:chExt cx="7788910" cy="3954650"/>
                      </a:xfrm>
                    </wpg:grpSpPr>
                    <wps:wsp>
                      <wps:cNvPr id="5" name="Freeform 54">
                        <a:extLst>
                          <a:ext uri="{FF2B5EF4-FFF2-40B4-BE49-F238E27FC236}">
  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16="http://schemas.microsoft.com/office/drawing/2014/main" id="{9FC139B6-5636-4A3B-AC63-720C57A63025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2093"/>
                          <a:ext cx="7779385" cy="3923030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0 h 260"/>
                            <a:gd name="T4" fmla="*/ 455 w 455"/>
                            <a:gd name="T5" fmla="*/ 0 h 260"/>
                            <a:gd name="T6" fmla="*/ 0 w 455"/>
                            <a:gd name="T7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DA4A1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" name="Freeform 55">
                        <a:extLst>
                          <a:ext uri="{FF2B5EF4-FFF2-40B4-BE49-F238E27FC236}">
  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16="http://schemas.microsoft.com/office/drawing/2014/main" id="{18A460A0-9935-4F4B-A301-2E05CF0E804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23825" y="-9526"/>
                          <a:ext cx="7779385" cy="3923031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255 h 260"/>
                            <a:gd name="T4" fmla="*/ 255 w 455"/>
                            <a:gd name="T5" fmla="*/ 0 h 260"/>
                            <a:gd name="T6" fmla="*/ 455 w 455"/>
                            <a:gd name="T7" fmla="*/ 0 h 260"/>
                            <a:gd name="T8" fmla="*/ 0 w 455"/>
                            <a:gd name="T9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255"/>
                                <a:pt x="0" y="255"/>
                                <a:pt x="0" y="255"/>
                              </a:cubicBezTo>
                              <a:cubicBezTo>
                                <a:pt x="0" y="114"/>
                                <a:pt x="114" y="0"/>
                                <a:pt x="255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6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5" name="Freeform: Shape 14">
                        <a:extLst>
                          <a:ext uri="{FF2B5EF4-FFF2-40B4-BE49-F238E27FC236}">
  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16="http://schemas.microsoft.com/office/drawing/2014/main" id="{D57537D0-64E0-4E7C-98BF-EEDCE612E362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581144"/>
                          <a:ext cx="7779385" cy="1363980"/>
                        </a:xfrm>
                        <a:custGeom>
                          <a:avLst/>
                          <a:gdLst>
                            <a:gd name="connsiteX0" fmla="*/ 7779656 w 7779656"/>
                            <a:gd name="connsiteY0" fmla="*/ 1364203 h 1364203"/>
                            <a:gd name="connsiteX1" fmla="*/ 0 w 7779656"/>
                            <a:gd name="connsiteY1" fmla="*/ 0 h 1364203"/>
                            <a:gd name="connsiteX2" fmla="*/ 7779656 w 7779656"/>
                            <a:gd name="connsiteY2" fmla="*/ 0 h 1364203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7779656" h="1364203">
                              <a:moveTo>
                                <a:pt x="7779656" y="1364203"/>
                              </a:moveTo>
                              <a:lnTo>
                                <a:pt x="0" y="0"/>
                              </a:lnTo>
                              <a:lnTo>
                                <a:pt x="77796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570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group w14:anchorId="181F74C8" id="Group 12" o:spid="_x0000_s1026" alt="&quot;&quot;" style="position:absolute;margin-left:562.1pt;margin-top:694.5pt;width:613.3pt;height:97.3pt;z-index:251666432;mso-width-percent:1000;mso-position-horizontal:right;mso-position-horizontal-relative:page;mso-position-vertical-relative:page;mso-width-percent:1000" coordorigin="1143,-95" coordsize="77889,395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">
              <v:shape id="Freeform 54" o:spid="_x0000_s1027" style="position:absolute;left:1143;top:220;width:77793;height:39231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" path="m,260c,,,,,,455,,455,,455,,14,,,260,,260xe" fillcolor="#da4a16" stroked="f">
                <v:path arrowok="t" o:connecttype="custom" o:connectlocs="0,3923030;0,0;7779385,0;0,3923030" o:connectangles="0,0,0,0"/>
              </v:shape>
              <v:shape id="Freeform 55" o:spid="_x0000_s1028" style="position:absolute;left:1238;top:-95;width:77794;height:39230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" path="m,260v,-5,,-5,,-5c,114,114,,255,,455,,455,,455,,14,,,260,,260xe" fillcolor="#600" stroked="f">
                <v:path arrowok="t" o:connecttype="custom" o:connectlocs="0,3923031;0,3847588;4359875,0;7779385,0;0,3923031" o:connectangles="0,0,0,0,0"/>
              </v:shape>
              <v:shape id="Freeform: Shape 14" o:spid="_x0000_s1029" style="position:absolute;left:1143;top:25811;width:77793;height:13640;rotation:180;visibility:visible;mso-wrap-style:square;v-text-anchor:top" coordsize="7779656,136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" path="m7779656,1364203l,,7779656,r,1364203xe" fillcolor="#12570d" stroked="f">
                <v:path arrowok="t" o:connecttype="custom" o:connectlocs="7779385,1363980;0,0;7779385,0" o:connectangles="0,0,0"/>
              </v:shape>
              <w10:wrap anchorx="page" anchory="page"/>
            </v:group>
          </w:pict>
        </mc:Fallback>
      </mc:AlternateContent>
    </w:r>
  </w:p>
  <w:p w14:paraId="29788AAD" w14:textId="6B28A353" w:rsidR="00413806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PRESIDENCIA MUNICIPAL DE SAN NICOLAS TOLENTINO, S.LP.</w:t>
    </w:r>
  </w:p>
  <w:p w14:paraId="106CE40B" w14:textId="756B71C8" w:rsidR="00413806" w:rsidRPr="00A231C1" w:rsidRDefault="00413806" w:rsidP="00413806">
    <w:pPr>
      <w:spacing w:after="0" w:line="240" w:lineRule="auto"/>
      <w:jc w:val="center"/>
      <w:rPr>
        <w:rFonts w:eastAsiaTheme="minorEastAsia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Jardín Cuauhtémoc No. 19, zona centro San Nicolás Tolentino, S.L.P.,</w:t>
    </w:r>
  </w:p>
  <w:p w14:paraId="4D6CA49A" w14:textId="7F1EC1DA" w:rsidR="00D64461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 xml:space="preserve"> C.P. 79480; Tel. de oficina (444) 8 225077</w:t>
    </w:r>
  </w:p>
  <w:p w14:paraId="3C7541A1" w14:textId="754BF045" w:rsidR="00413806" w:rsidRPr="00A231C1" w:rsidRDefault="00D64461" w:rsidP="00650ECF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Email General: snt20212024@gmail.com</w:t>
    </w:r>
    <w:r w:rsidR="00A231C1" w:rsidRPr="00A231C1">
      <w:rPr>
        <w:rFonts w:eastAsiaTheme="majorEastAsia" w:cstheme="majorBidi"/>
        <w:noProof/>
        <w:color w:val="660000"/>
        <w:sz w:val="28"/>
        <w:szCs w:val="28"/>
        <w:lang w:eastAsia="es-MX"/>
      </w:rPr>
      <w:drawing>
        <wp:anchor distT="0" distB="0" distL="114300" distR="114300" simplePos="0" relativeHeight="251673600" behindDoc="1" locked="0" layoutInCell="1" allowOverlap="1" wp14:anchorId="1D164492" wp14:editId="07F9F33B">
          <wp:simplePos x="0" y="0"/>
          <wp:positionH relativeFrom="page">
            <wp:posOffset>-228600</wp:posOffset>
          </wp:positionH>
          <wp:positionV relativeFrom="paragraph">
            <wp:posOffset>349885</wp:posOffset>
          </wp:positionV>
          <wp:extent cx="7648575" cy="738505"/>
          <wp:effectExtent l="19050" t="552450" r="28575" b="556895"/>
          <wp:wrapNone/>
          <wp:docPr id="13" name="Pictur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501821">
                    <a:off x="0" y="0"/>
                    <a:ext cx="7648575" cy="7385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CA738C" w14:textId="77777777" w:rsidR="00752FC4" w:rsidRDefault="00752FC4" w:rsidP="00752FC4">
    <w:pPr>
      <w:pStyle w:val="Piedepgina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787F66D" w14:textId="77777777" w:rsidR="00161B26" w:rsidRDefault="00161B26">
      <w:pPr>
        <w:spacing w:after="0" w:line="240" w:lineRule="auto"/>
      </w:pPr>
      <w:r>
        <w:separator/>
      </w:r>
    </w:p>
    <w:p w14:paraId="460592E8" w14:textId="77777777" w:rsidR="00161B26" w:rsidRDefault="00161B26"/>
  </w:footnote>
  <w:footnote w:type="continuationSeparator" w:id="0">
    <w:p w14:paraId="12407BD5" w14:textId="77777777" w:rsidR="00161B26" w:rsidRDefault="00161B26">
      <w:pPr>
        <w:spacing w:after="0" w:line="240" w:lineRule="auto"/>
      </w:pPr>
      <w:r>
        <w:continuationSeparator/>
      </w:r>
    </w:p>
    <w:p w14:paraId="4EDB5D97" w14:textId="77777777" w:rsidR="00161B26" w:rsidRDefault="00161B26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774B078" w14:textId="5D699D7A" w:rsidR="002A1D53" w:rsidRDefault="00CD7929" w:rsidP="002A1D53">
    <w:pPr>
      <w:pStyle w:val="Sinespaciado"/>
      <w:jc w:val="center"/>
      <w:rPr>
        <w:b/>
      </w:rPr>
    </w:pPr>
    <w:r>
      <w:rPr>
        <w:noProof/>
        <w:lang w:val="es-MX" w:eastAsia="es-MX"/>
        <w14:ligatures w14:val="none"/>
        <w14:numForm w14:val="default"/>
        <w14:numSpacing w14:val="default"/>
        <w14:cntxtAlts w14:val="0"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05F08BE" wp14:editId="38DF522A">
              <wp:simplePos x="0" y="0"/>
              <wp:positionH relativeFrom="column">
                <wp:posOffset>1343025</wp:posOffset>
              </wp:positionH>
              <wp:positionV relativeFrom="paragraph">
                <wp:posOffset>-152400</wp:posOffset>
              </wp:positionV>
              <wp:extent cx="2438400" cy="523875"/>
              <wp:effectExtent l="0" t="0" r="0" b="9525"/>
              <wp:wrapNone/>
              <wp:docPr id="3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38400" cy="5238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383C217C" w14:textId="77777777" w:rsidR="00CD7929" w:rsidRDefault="00CD7929" w:rsidP="00CD7929">
                          <w:pPr>
                            <w:pStyle w:val="Sinespaciado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“202</w:t>
                          </w: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2</w:t>
                          </w: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 AÑO DE LA</w:t>
                          </w: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S Y LOS MIGRANTES DE </w:t>
                          </w:r>
                        </w:p>
                        <w:p w14:paraId="75DD5CD3" w14:textId="77777777" w:rsidR="00CD7929" w:rsidRPr="004D2BFF" w:rsidRDefault="00CD7929" w:rsidP="00CD7929">
                          <w:pPr>
                            <w:pStyle w:val="Sinespaciado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SAN LUIS POTOSÍ</w:t>
                          </w: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”</w:t>
                          </w:r>
                        </w:p>
                        <w:p w14:paraId="483EEF22" w14:textId="77777777" w:rsidR="00CD7929" w:rsidRPr="002A1D53" w:rsidRDefault="00CD7929" w:rsidP="00CD7929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05F08BE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left:0;text-align:left;margin-left:105.75pt;margin-top:-12pt;width:192pt;height:41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" fillcolor="white [3201]" stroked="f" strokeweight=".5pt">
              <v:textbox>
                <w:txbxContent>
                  <w:p w14:paraId="383C217C" w14:textId="77777777" w:rsidR="00CD7929" w:rsidRDefault="00CD7929" w:rsidP="00CD7929">
                    <w:pPr>
                      <w:pStyle w:val="Sinespaciado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“202</w:t>
                    </w: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2</w:t>
                    </w: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 AÑO DE LA</w:t>
                    </w: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S Y LOS MIGRANTES DE </w:t>
                    </w:r>
                  </w:p>
                  <w:p w14:paraId="75DD5CD3" w14:textId="77777777" w:rsidR="00CD7929" w:rsidRPr="004D2BFF" w:rsidRDefault="00CD7929" w:rsidP="00CD7929">
                    <w:pPr>
                      <w:pStyle w:val="Sinespaciado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SAN LUIS POTOSÍ</w:t>
                    </w: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”</w:t>
                    </w:r>
                  </w:p>
                  <w:p w14:paraId="483EEF22" w14:textId="77777777" w:rsidR="00CD7929" w:rsidRPr="002A1D53" w:rsidRDefault="00CD7929" w:rsidP="00CD7929"/>
                </w:txbxContent>
              </v:textbox>
            </v:shape>
          </w:pict>
        </mc:Fallback>
      </mc:AlternateContent>
    </w:r>
    <w:r w:rsidR="003B1996">
      <w:rPr>
        <w:noProof/>
        <w:lang w:val="es-MX" w:eastAsia="es-MX"/>
      </w:rPr>
      <w:drawing>
        <wp:anchor distT="0" distB="0" distL="114300" distR="114300" simplePos="0" relativeHeight="251672576" behindDoc="0" locked="0" layoutInCell="1" allowOverlap="1" wp14:anchorId="550EB2D5" wp14:editId="31E90BF8">
          <wp:simplePos x="0" y="0"/>
          <wp:positionH relativeFrom="margin">
            <wp:posOffset>4381500</wp:posOffset>
          </wp:positionH>
          <wp:positionV relativeFrom="paragraph">
            <wp:posOffset>-323850</wp:posOffset>
          </wp:positionV>
          <wp:extent cx="1562100" cy="795655"/>
          <wp:effectExtent l="0" t="0" r="0" b="444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2100" cy="795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B1996" w:rsidRPr="00A231BF">
      <w:rPr>
        <w:b/>
        <w:noProof/>
        <w:color w:val="000000" w:themeColor="text1"/>
        <w:vertAlign w:val="subscript"/>
        <w:lang w:val="es-MX" w:eastAsia="es-MX"/>
      </w:rPr>
      <w:drawing>
        <wp:anchor distT="0" distB="0" distL="114300" distR="114300" simplePos="0" relativeHeight="251670528" behindDoc="1" locked="0" layoutInCell="1" allowOverlap="1" wp14:anchorId="2D8A3F79" wp14:editId="3A8E1721">
          <wp:simplePos x="0" y="0"/>
          <wp:positionH relativeFrom="column">
            <wp:posOffset>-68580</wp:posOffset>
          </wp:positionH>
          <wp:positionV relativeFrom="paragraph">
            <wp:posOffset>-352425</wp:posOffset>
          </wp:positionV>
          <wp:extent cx="857250" cy="857250"/>
          <wp:effectExtent l="0" t="0" r="0" b="0"/>
          <wp:wrapNone/>
          <wp:docPr id="44" name="Imagen 44" descr="http://i859.photobucket.com/albums/ab155/chuybazan/Escudo_de_Estados_Unidos_Mexicanos-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859.photobucket.com/albums/ab155/chuybazan/Escudo_de_Estados_Unidos_Mexicanos-.gif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F5E98">
      <w:tab/>
    </w:r>
  </w:p>
  <w:p w14:paraId="0AE75A52" w14:textId="6880C2BE" w:rsidR="00156B51" w:rsidRDefault="00156B51" w:rsidP="00156B51">
    <w:pPr>
      <w:tabs>
        <w:tab w:val="left" w:pos="6435"/>
      </w:tabs>
    </w:pPr>
    <w:r>
      <w:tab/>
    </w:r>
  </w:p>
  <w:p w14:paraId="0BDDE062" w14:textId="526E1A86" w:rsidR="008416ED" w:rsidRDefault="00356C0C" w:rsidP="002A1D53">
    <w:pPr>
      <w:tabs>
        <w:tab w:val="left" w:pos="2760"/>
        <w:tab w:val="right" w:pos="9360"/>
      </w:tabs>
    </w:pPr>
    <w:r w:rsidRPr="00356C0C">
      <w:rPr>
        <w:noProof/>
        <w:lang w:eastAsia="es-MX"/>
      </w:rPr>
      <w:drawing>
        <wp:inline distT="0" distB="0" distL="0" distR="0" wp14:anchorId="4FBC6EE0" wp14:editId="38D1A5C1">
          <wp:extent cx="6019800" cy="72528"/>
          <wp:effectExtent l="0" t="0" r="0" b="381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 flipV="1">
                    <a:off x="0" y="0"/>
                    <a:ext cx="11959269" cy="1440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D83E55" w14:textId="77777777" w:rsidR="009468D3" w:rsidRDefault="00CB0809">
    <w:pPr>
      <w:pStyle w:val="Encabezado"/>
    </w:pPr>
    <w:r>
      <w:rPr>
        <w:noProof/>
        <w:lang w:val="es-MX" w:eastAsia="es-MX"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66A9278C" wp14:editId="025F2517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82130" cy="10065662"/>
              <wp:effectExtent l="0" t="0" r="0" b="0"/>
              <wp:wrapNone/>
              <wp:docPr id="1" name="Group 1">
                <a:extLst xmlns:a="http://schemas.openxmlformats.org/drawingml/2006/main">
                  <a:ext uri="{C183D7F6-B498-43B3-948B-1728B52AA6E4}">
                    <adec:decorative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2130" cy="10065662"/>
                        <a:chOff x="0" y="0"/>
                        <a:chExt cx="7782130" cy="10065662"/>
                      </a:xfrm>
                    </wpg:grpSpPr>
                    <wps:wsp>
                      <wps:cNvPr id="25" name="Freeform 6">
                        <a:extLst>
                          <a:ext uri="{FF2B5EF4-FFF2-40B4-BE49-F238E27FC236}">
  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16="http://schemas.microsoft.com/office/drawing/2014/main" id="{E2A30194-531F-40AF-B3D6-C43C37C2FAE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0" y="0"/>
                          <a:ext cx="7772400" cy="3720166"/>
                        </a:xfrm>
                        <a:custGeom>
                          <a:avLst/>
                          <a:gdLst>
                            <a:gd name="T0" fmla="*/ 0 w 872"/>
                            <a:gd name="T1" fmla="*/ 0 h 453"/>
                            <a:gd name="T2" fmla="*/ 0 w 872"/>
                            <a:gd name="T3" fmla="*/ 453 h 453"/>
                            <a:gd name="T4" fmla="*/ 87 w 872"/>
                            <a:gd name="T5" fmla="*/ 310 h 453"/>
                            <a:gd name="T6" fmla="*/ 108 w 872"/>
                            <a:gd name="T7" fmla="*/ 284 h 453"/>
                            <a:gd name="T8" fmla="*/ 133 w 872"/>
                            <a:gd name="T9" fmla="*/ 258 h 453"/>
                            <a:gd name="T10" fmla="*/ 581 w 872"/>
                            <a:gd name="T11" fmla="*/ 72 h 453"/>
                            <a:gd name="T12" fmla="*/ 872 w 872"/>
                            <a:gd name="T13" fmla="*/ 72 h 453"/>
                            <a:gd name="T14" fmla="*/ 872 w 872"/>
                            <a:gd name="T15" fmla="*/ 0 h 453"/>
                            <a:gd name="T16" fmla="*/ 0 w 872"/>
                            <a:gd name="T17" fmla="*/ 0 h 4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872" h="453">
                              <a:moveTo>
                                <a:pt x="0" y="0"/>
                              </a:moveTo>
                              <a:cubicBezTo>
                                <a:pt x="0" y="453"/>
                                <a:pt x="0" y="453"/>
                                <a:pt x="0" y="453"/>
                              </a:cubicBezTo>
                              <a:cubicBezTo>
                                <a:pt x="23" y="401"/>
                                <a:pt x="52" y="353"/>
                                <a:pt x="87" y="310"/>
                              </a:cubicBezTo>
                              <a:cubicBezTo>
                                <a:pt x="94" y="301"/>
                                <a:pt x="101" y="293"/>
                                <a:pt x="108" y="284"/>
                              </a:cubicBezTo>
                              <a:cubicBezTo>
                                <a:pt x="116" y="275"/>
                                <a:pt x="125" y="266"/>
                                <a:pt x="133" y="258"/>
                              </a:cubicBezTo>
                              <a:cubicBezTo>
                                <a:pt x="248" y="143"/>
                                <a:pt x="406" y="72"/>
                                <a:pt x="581" y="72"/>
                              </a:cubicBezTo>
                              <a:cubicBezTo>
                                <a:pt x="872" y="72"/>
                                <a:pt x="872" y="72"/>
                                <a:pt x="872" y="72"/>
                              </a:cubicBezTo>
                              <a:cubicBezTo>
                                <a:pt x="872" y="0"/>
                                <a:pt x="872" y="0"/>
                                <a:pt x="872" y="0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2" name="Freeform: Shape 21">
                        <a:extLst>
                          <a:ext uri="{FF2B5EF4-FFF2-40B4-BE49-F238E27FC236}">
  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16="http://schemas.microsoft.com/office/drawing/2014/main" id="{DEAA1C26-A75A-44F2-AF8D-55EE31068248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438150"/>
                          <a:ext cx="1738276" cy="1896280"/>
                        </a:xfrm>
                        <a:custGeom>
                          <a:avLst/>
                          <a:gdLst>
                            <a:gd name="connsiteX0" fmla="*/ 1628881 w 1738276"/>
                            <a:gd name="connsiteY0" fmla="*/ 1895780 h 1896280"/>
                            <a:gd name="connsiteX1" fmla="*/ 1700732 w 1738276"/>
                            <a:gd name="connsiteY1" fmla="*/ 1696892 h 1896280"/>
                            <a:gd name="connsiteX2" fmla="*/ 13603 w 1738276"/>
                            <a:gd name="connsiteY2" fmla="*/ 13572 h 1896280"/>
                            <a:gd name="connsiteX3" fmla="*/ 0 w 1738276"/>
                            <a:gd name="connsiteY3" fmla="*/ 0 h 1896280"/>
                            <a:gd name="connsiteX4" fmla="*/ 0 w 1738276"/>
                            <a:gd name="connsiteY4" fmla="*/ 329116 h 1896280"/>
                            <a:gd name="connsiteX5" fmla="*/ 19162 w 1738276"/>
                            <a:gd name="connsiteY5" fmla="*/ 353290 h 1896280"/>
                            <a:gd name="connsiteX6" fmla="*/ 1506705 w 1738276"/>
                            <a:gd name="connsiteY6" fmla="*/ 1831895 h 1896280"/>
                            <a:gd name="connsiteX7" fmla="*/ 1539043 w 1738276"/>
                            <a:gd name="connsiteY7" fmla="*/ 1864038 h 1896280"/>
                            <a:gd name="connsiteX8" fmla="*/ 1628881 w 1738276"/>
                            <a:gd name="connsiteY8" fmla="*/ 1895780 h 189628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1738276" h="1896280">
                              <a:moveTo>
                                <a:pt x="1628881" y="1895780"/>
                              </a:moveTo>
                              <a:cubicBezTo>
                                <a:pt x="1716497" y="1887343"/>
                                <a:pt x="1783194" y="1774036"/>
                                <a:pt x="1700732" y="1696892"/>
                              </a:cubicBezTo>
                              <a:cubicBezTo>
                                <a:pt x="415301" y="414363"/>
                                <a:pt x="93943" y="93731"/>
                                <a:pt x="13603" y="13572"/>
                              </a:cubicBezTo>
                              <a:lnTo>
                                <a:pt x="0" y="0"/>
                              </a:lnTo>
                              <a:lnTo>
                                <a:pt x="0" y="329116"/>
                              </a:lnTo>
                              <a:lnTo>
                                <a:pt x="19162" y="353290"/>
                              </a:lnTo>
                              <a:cubicBezTo>
                                <a:pt x="1506705" y="1831895"/>
                                <a:pt x="1506705" y="1831895"/>
                                <a:pt x="1506705" y="1831895"/>
                              </a:cubicBezTo>
                              <a:cubicBezTo>
                                <a:pt x="1519640" y="1844752"/>
                                <a:pt x="1526108" y="1857610"/>
                                <a:pt x="1539043" y="1864038"/>
                              </a:cubicBezTo>
                              <a:cubicBezTo>
                                <a:pt x="1568147" y="1889753"/>
                                <a:pt x="1599676" y="1898593"/>
                                <a:pt x="1628881" y="189578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Freeform: Shape 23">
                        <a:extLst>
                          <a:ext uri="{FF2B5EF4-FFF2-40B4-BE49-F238E27FC236}">
  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16="http://schemas.microsoft.com/office/drawing/2014/main" id="{B3DDBD76-40DF-4C6F-8415-E3324995852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57150"/>
                          <a:ext cx="2462115" cy="2685160"/>
                        </a:xfrm>
                        <a:custGeom>
                          <a:avLst/>
                          <a:gdLst>
                            <a:gd name="connsiteX0" fmla="*/ 2307676 w 2462115"/>
                            <a:gd name="connsiteY0" fmla="*/ 2684454 h 2685160"/>
                            <a:gd name="connsiteX1" fmla="*/ 2409112 w 2462115"/>
                            <a:gd name="connsiteY1" fmla="*/ 2403672 h 2685160"/>
                            <a:gd name="connsiteX2" fmla="*/ 5438 w 2462115"/>
                            <a:gd name="connsiteY2" fmla="*/ 5426 h 2685160"/>
                            <a:gd name="connsiteX3" fmla="*/ 0 w 2462115"/>
                            <a:gd name="connsiteY3" fmla="*/ 0 h 2685160"/>
                            <a:gd name="connsiteX4" fmla="*/ 0 w 2462115"/>
                            <a:gd name="connsiteY4" fmla="*/ 454256 h 2685160"/>
                            <a:gd name="connsiteX5" fmla="*/ 5467 w 2462115"/>
                            <a:gd name="connsiteY5" fmla="*/ 469395 h 2685160"/>
                            <a:gd name="connsiteX6" fmla="*/ 35142 w 2462115"/>
                            <a:gd name="connsiteY6" fmla="*/ 506832 h 2685160"/>
                            <a:gd name="connsiteX7" fmla="*/ 2135192 w 2462115"/>
                            <a:gd name="connsiteY7" fmla="*/ 2594263 h 2685160"/>
                            <a:gd name="connsiteX8" fmla="*/ 2180846 w 2462115"/>
                            <a:gd name="connsiteY8" fmla="*/ 2639642 h 2685160"/>
                            <a:gd name="connsiteX9" fmla="*/ 2307676 w 2462115"/>
                            <a:gd name="connsiteY9" fmla="*/ 2684454 h 268516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</a:cxnLst>
                          <a:rect l="l" t="t" r="r" b="b"/>
                          <a:pathLst>
                            <a:path w="2462115" h="2685160">
                              <a:moveTo>
                                <a:pt x="2307676" y="2684454"/>
                              </a:moveTo>
                              <a:cubicBezTo>
                                <a:pt x="2431368" y="2672542"/>
                                <a:pt x="2525528" y="2512581"/>
                                <a:pt x="2409112" y="2403672"/>
                              </a:cubicBezTo>
                              <a:cubicBezTo>
                                <a:pt x="443168" y="442167"/>
                                <a:pt x="74554" y="74385"/>
                                <a:pt x="5438" y="5426"/>
                              </a:cubicBezTo>
                              <a:lnTo>
                                <a:pt x="0" y="0"/>
                              </a:lnTo>
                              <a:lnTo>
                                <a:pt x="0" y="454256"/>
                              </a:lnTo>
                              <a:lnTo>
                                <a:pt x="5467" y="469395"/>
                              </a:lnTo>
                              <a:cubicBezTo>
                                <a:pt x="12315" y="484143"/>
                                <a:pt x="21446" y="497756"/>
                                <a:pt x="35142" y="506832"/>
                              </a:cubicBezTo>
                              <a:cubicBezTo>
                                <a:pt x="2135192" y="2594263"/>
                                <a:pt x="2135192" y="2594263"/>
                                <a:pt x="2135192" y="2594263"/>
                              </a:cubicBezTo>
                              <a:cubicBezTo>
                                <a:pt x="2153454" y="2612415"/>
                                <a:pt x="2162584" y="2630566"/>
                                <a:pt x="2180846" y="2639642"/>
                              </a:cubicBezTo>
                              <a:cubicBezTo>
                                <a:pt x="2221934" y="2675946"/>
                                <a:pt x="2266446" y="2688425"/>
                                <a:pt x="2307676" y="2684454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Freeform: Shape 31">
                        <a:extLst>
                          <a:ext uri="{FF2B5EF4-FFF2-40B4-BE49-F238E27FC236}">
  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16="http://schemas.microsoft.com/office/drawing/2014/main" id="{85934EAF-C090-4ECE-BA30-C286CF13EC96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705600" y="9115425"/>
                          <a:ext cx="1070039" cy="950237"/>
                        </a:xfrm>
                        <a:custGeom>
                          <a:avLst/>
                          <a:gdLst>
                            <a:gd name="connsiteX0" fmla="*/ 1070039 w 1070039"/>
                            <a:gd name="connsiteY0" fmla="*/ 0 h 950237"/>
                            <a:gd name="connsiteX1" fmla="*/ 1070039 w 1070039"/>
                            <a:gd name="connsiteY1" fmla="*/ 950237 h 950237"/>
                            <a:gd name="connsiteX2" fmla="*/ 0 w 1070039"/>
                            <a:gd name="connsiteY2" fmla="*/ 950237 h 9502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070039" h="950237">
                              <a:moveTo>
                                <a:pt x="1070039" y="0"/>
                              </a:moveTo>
                              <a:lnTo>
                                <a:pt x="1070039" y="950237"/>
                              </a:lnTo>
                              <a:lnTo>
                                <a:pt x="0" y="950237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Freeform: Shape 30">
                        <a:extLst>
                          <a:ext uri="{FF2B5EF4-FFF2-40B4-BE49-F238E27FC236}">
  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16="http://schemas.microsoft.com/office/drawing/2014/main" id="{188829FE-D1A8-4A42-84D6-48674A0E873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780564" y="8289428"/>
                          <a:ext cx="1991837" cy="1776225"/>
                        </a:xfrm>
                        <a:custGeom>
                          <a:avLst/>
                          <a:gdLst>
                            <a:gd name="connsiteX0" fmla="*/ 1991837 w 1991837"/>
                            <a:gd name="connsiteY0" fmla="*/ 0 h 1776225"/>
                            <a:gd name="connsiteX1" fmla="*/ 1991837 w 1991837"/>
                            <a:gd name="connsiteY1" fmla="*/ 238843 h 1776225"/>
                            <a:gd name="connsiteX2" fmla="*/ 1991837 w 1991837"/>
                            <a:gd name="connsiteY2" fmla="*/ 829191 h 1776225"/>
                            <a:gd name="connsiteX3" fmla="*/ 925407 w 1991837"/>
                            <a:gd name="connsiteY3" fmla="*/ 1776225 h 1776225"/>
                            <a:gd name="connsiteX4" fmla="*/ 0 w 1991837"/>
                            <a:gd name="connsiteY4" fmla="*/ 1776225 h 17762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991837" h="1776225">
                              <a:moveTo>
                                <a:pt x="1991837" y="0"/>
                              </a:moveTo>
                              <a:lnTo>
                                <a:pt x="1991837" y="238843"/>
                              </a:lnTo>
                              <a:lnTo>
                                <a:pt x="1991837" y="829191"/>
                              </a:lnTo>
                              <a:lnTo>
                                <a:pt x="925407" y="1776225"/>
                              </a:lnTo>
                              <a:lnTo>
                                <a:pt x="0" y="1776225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1" name="Freeform 8">
                        <a:extLst>
                          <a:ext uri="{FF2B5EF4-FFF2-40B4-BE49-F238E27FC236}">
  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16="http://schemas.microsoft.com/office/drawing/2014/main" id="{FE4965F3-DC46-457F-9EAA-C83DDE9CCAA7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96000" y="8277225"/>
                          <a:ext cx="1679514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0" name="Freeform: Shape 29">
                        <a:extLst>
                          <a:ext uri="{FF2B5EF4-FFF2-40B4-BE49-F238E27FC236}">
  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16="http://schemas.microsoft.com/office/drawing/2014/main" id="{B4B72E4A-CB21-4B94-A9B0-66F2CF596AB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172075" y="7543800"/>
                          <a:ext cx="2605691" cy="2515287"/>
                        </a:xfrm>
                        <a:custGeom>
                          <a:avLst/>
                          <a:gdLst>
                            <a:gd name="connsiteX0" fmla="*/ 2591733 w 2605691"/>
                            <a:gd name="connsiteY0" fmla="*/ 0 h 2515287"/>
                            <a:gd name="connsiteX1" fmla="*/ 2605691 w 2605691"/>
                            <a:gd name="connsiteY1" fmla="*/ 0 h 2515287"/>
                            <a:gd name="connsiteX2" fmla="*/ 2605691 w 2605691"/>
                            <a:gd name="connsiteY2" fmla="*/ 373697 h 2515287"/>
                            <a:gd name="connsiteX3" fmla="*/ 2605691 w 2605691"/>
                            <a:gd name="connsiteY3" fmla="*/ 411067 h 2515287"/>
                            <a:gd name="connsiteX4" fmla="*/ 2549860 w 2605691"/>
                            <a:gd name="connsiteY4" fmla="*/ 485806 h 2515287"/>
                            <a:gd name="connsiteX5" fmla="*/ 344535 w 2605691"/>
                            <a:gd name="connsiteY5" fmla="*/ 2453944 h 2515287"/>
                            <a:gd name="connsiteX6" fmla="*/ 288704 w 2605691"/>
                            <a:gd name="connsiteY6" fmla="*/ 2503770 h 2515287"/>
                            <a:gd name="connsiteX7" fmla="*/ 271639 w 2605691"/>
                            <a:gd name="connsiteY7" fmla="*/ 2515287 h 2515287"/>
                            <a:gd name="connsiteX8" fmla="*/ 81037 w 2605691"/>
                            <a:gd name="connsiteY8" fmla="*/ 2515287 h 2515287"/>
                            <a:gd name="connsiteX9" fmla="*/ 49678 w 2605691"/>
                            <a:gd name="connsiteY9" fmla="*/ 2492870 h 2515287"/>
                            <a:gd name="connsiteX10" fmla="*/ 51423 w 2605691"/>
                            <a:gd name="connsiteY10" fmla="*/ 2267095 h 2515287"/>
                            <a:gd name="connsiteX11" fmla="*/ 2591733 w 2605691"/>
                            <a:gd name="connsiteY11" fmla="*/ 0 h 251528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</a:cxnLst>
                          <a:rect l="l" t="t" r="r" b="b"/>
                          <a:pathLst>
                            <a:path w="2605691" h="2515287">
                              <a:moveTo>
                                <a:pt x="2591733" y="0"/>
                              </a:moveTo>
                              <a:cubicBezTo>
                                <a:pt x="2605691" y="0"/>
                                <a:pt x="2605691" y="0"/>
                                <a:pt x="2605691" y="0"/>
                              </a:cubicBezTo>
                              <a:cubicBezTo>
                                <a:pt x="2605691" y="373697"/>
                                <a:pt x="2605691" y="373697"/>
                                <a:pt x="2605691" y="373697"/>
                              </a:cubicBezTo>
                              <a:cubicBezTo>
                                <a:pt x="2605691" y="386154"/>
                                <a:pt x="2605691" y="398610"/>
                                <a:pt x="2605691" y="411067"/>
                              </a:cubicBezTo>
                              <a:cubicBezTo>
                                <a:pt x="2591733" y="435980"/>
                                <a:pt x="2577776" y="460893"/>
                                <a:pt x="2549860" y="485806"/>
                              </a:cubicBezTo>
                              <a:cubicBezTo>
                                <a:pt x="344535" y="2453944"/>
                                <a:pt x="344535" y="2453944"/>
                                <a:pt x="344535" y="2453944"/>
                              </a:cubicBezTo>
                              <a:cubicBezTo>
                                <a:pt x="330578" y="2478857"/>
                                <a:pt x="316620" y="2491313"/>
                                <a:pt x="288704" y="2503770"/>
                              </a:cubicBezTo>
                              <a:lnTo>
                                <a:pt x="271639" y="2515287"/>
                              </a:lnTo>
                              <a:lnTo>
                                <a:pt x="81037" y="2515287"/>
                              </a:lnTo>
                              <a:lnTo>
                                <a:pt x="49678" y="2492870"/>
                              </a:lnTo>
                              <a:cubicBezTo>
                                <a:pt x="-7898" y="2435259"/>
                                <a:pt x="-25345" y="2341834"/>
                                <a:pt x="51423" y="2267095"/>
                              </a:cubicBezTo>
                              <a:cubicBezTo>
                                <a:pt x="2591733" y="0"/>
                                <a:pt x="2591733" y="0"/>
                                <a:pt x="259173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4" name="Freeform 8">
                        <a:extLst>
                          <a:ext uri="{FF2B5EF4-FFF2-40B4-BE49-F238E27FC236}">
  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16="http://schemas.microsoft.com/office/drawing/2014/main" id="{787FA449-BBCA-47E9-AA13-F58F5301332D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86475" y="7705725"/>
                          <a:ext cx="1695655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100000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group w14:anchorId="0510F51B" id="Group 1" o:spid="_x0000_s1026" alt="&quot;&quot;" style="position:absolute;margin-left:0;margin-top:0;width:612.75pt;height:792.55pt;z-index:251664384;mso-width-percent:1000;mso-height-percent:1000;mso-position-horizontal:center;mso-position-horizontal-relative:page;mso-position-vertical:center;mso-position-vertical-relative:page;mso-width-percent:1000;mso-height-percent:1000" coordsize="77821,1006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">
              <v:shape id="Freeform 6" o:spid="_x0000_s1027" style="position:absolute;width:77724;height:37201;visibility:visible;mso-wrap-style:square;v-text-anchor:top" coordsize="872,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" path="m,c,453,,453,,453,23,401,52,353,87,310v7,-9,14,-17,21,-26c116,275,125,266,133,258,248,143,406,72,581,72v291,,291,,291,c872,,872,,872,l,xe" fillcolor="#ffd966 [3205]" stroked="f">
                <v:path arrowok="t" o:connecttype="custom" o:connectlocs="0,0;0,3720166;775457,2545809;962637,2332290;1185469,2118770;5178629,591285;7772400,591285;7772400,0;0,0" o:connectangles="0,0,0,0,0,0,0,0,0"/>
              </v:shape>
              <v:shape id="Freeform: Shape 21" o:spid="_x0000_s1028" style="position:absolute;top:4381;width:17382;height:18963;rotation:180;flip:x;visibility:visible;mso-wrap-style:square;v-text-anchor:top" coordsize="1738276,1896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" path="m1628881,1895780v87616,-8437,154313,-121744,71851,-198888c415301,414363,93943,93731,13603,13572l,,,329116r19162,24174c1506705,1831895,1506705,1831895,1506705,1831895v12935,12857,19403,25715,32338,32143c1568147,1889753,1599676,1898593,1628881,1895780xe" fillcolor="white [3208]" stroked="f">
                <v:path arrowok="t" o:connecttype="custom" o:connectlocs="1628881,1895780;1700732,1696892;13603,13572;0,0;0,329116;19162,353290;1506705,1831895;1539043,1864038;1628881,1895780" o:connectangles="0,0,0,0,0,0,0,0,0"/>
              </v:shape>
              <v:shape id="Freeform: Shape 23" o:spid="_x0000_s1029" style="position:absolute;top:571;width:24621;height:26852;rotation:180;flip:x;visibility:visible;mso-wrap-style:square;v-text-anchor:top" coordsize="2462115,2685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" path="m2307676,2684454v123692,-11912,217852,-171873,101436,-280782c443168,442167,74554,74385,5438,5426l,,,454256r5467,15139c12315,484143,21446,497756,35142,506832,2135192,2594263,2135192,2594263,2135192,2594263v18262,18152,27392,36303,45654,45379c2221934,2675946,2266446,2688425,2307676,2684454xe" fillcolor="#85cdc1 [3206]" stroked="f">
                <v:path arrowok="t" o:connecttype="custom" o:connectlocs="2307676,2684454;2409112,2403672;5438,5426;0,0;0,454256;5467,469395;35142,506832;2135192,2594263;2180846,2639642;2307676,2684454" o:connectangles="0,0,0,0,0,0,0,0,0,0"/>
              </v:shape>
              <v:shape id="Freeform: Shape 31" o:spid="_x0000_s1030" style="position:absolute;left:67056;top:91154;width:10700;height:9502;visibility:visible;mso-wrap-style:square;v-text-anchor:top" coordsize="1070039,950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" path="m1070039,r,950237l,950237,1070039,xe" fillcolor="#ffd966 [3205]" stroked="f">
                <v:path arrowok="t" o:connecttype="custom" o:connectlocs="1070039,0;1070039,950237;0,950237" o:connectangles="0,0,0"/>
              </v:shape>
              <v:shape id="Freeform: Shape 30" o:spid="_x0000_s1031" style="position:absolute;left:57805;top:82894;width:19919;height:17762;visibility:visible;mso-wrap-style:square;v-text-anchor:top" coordsize="1991837,1776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" path="m1991837,r,238843l1991837,829191,925407,1776225,,1776225,1991837,xe" fillcolor="#85cdc1 [3206]" stroked="f">
                <v:path arrowok="t" o:connecttype="custom" o:connectlocs="1991837,0;1991837,238843;1991837,829191;925407,1776225;0,1776225" o:connectangles="0,0,0,0,0"/>
              </v:shape>
              <v:shape id="Freeform 8" o:spid="_x0000_s1032" style="position:absolute;left:60960;top:82772;width:16795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" path="m11,182c193,,193,,193,v1,,1,,1,c194,30,194,30,194,30v,1,,2,,3c193,35,192,37,190,39,32,197,32,197,32,197v-1,2,-2,3,-4,4c16,212,,194,11,182xe" fillcolor="#3b3838 [3207]" stroked="f">
                <v:path arrowok="t" o:connecttype="custom" o:connectlocs="95230,1412099;1670857,0;1679514,0;1679514,232763;1679514,256040;1644885,302593;277033,1528480;242404,1559515;95230,1412099" o:connectangles="0,0,0,0,0,0,0,0,0"/>
              </v:shape>
              <v:shape id="Freeform: Shape 29" o:spid="_x0000_s1033" style="position:absolute;left:51720;top:75438;width:26057;height:25152;visibility:visible;mso-wrap-style:square;v-text-anchor:top" coordsize="2605691,25152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" path="m2591733,v13958,,13958,,13958,c2605691,373697,2605691,373697,2605691,373697v,12457,,24913,,37370c2591733,435980,2577776,460893,2549860,485806,344535,2453944,344535,2453944,344535,2453944v-13957,24913,-27915,37369,-55831,49826l271639,2515287r-190602,l49678,2492870v-57576,-57611,-75023,-151036,1745,-225775c2591733,,2591733,,2591733,xe" fillcolor="white [3209]" stroked="f">
                <v:path arrowok="t" o:connecttype="custom" o:connectlocs="2591733,0;2605691,0;2605691,373697;2605691,411067;2549860,485806;344535,2453944;288704,2503770;271639,2515287;81037,2515287;49678,2492870;51423,2267095;2591733,0" o:connectangles="0,0,0,0,0,0,0,0,0,0,0,0"/>
              </v:shape>
              <v:shape id="Freeform 8" o:spid="_x0000_s1034" style="position:absolute;left:60864;top:77057;width:16957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" path="m11,182c193,,193,,193,v1,,1,,1,c194,30,194,30,194,30v,1,,2,,3c193,35,192,37,190,39,32,197,32,197,32,197v-1,2,-2,3,-4,4c16,212,,194,11,182xe" fillcolor="#4b1919 [3204]" stroked="f">
                <v:path arrowok="t" o:connecttype="custom" o:connectlocs="96145,1412099;1686915,0;1695655,0;1695655,232763;1695655,256040;1660693,302593;279696,1528480;244734,1559515;96145,1412099" o:connectangles="0,0,0,0,0,0,0,0,0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4FE6878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5A83996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772052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25AE874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79C6BA4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8423114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C585706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E3A97EA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6686F48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A2A028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74070BAB"/>
    <w:multiLevelType w:val="hybridMultilevel"/>
    <w:tmpl w:val="8D8E2D32"/>
    <w:lvl w:ilvl="0" w:tplc="3FE6DB84">
      <w:numFmt w:val="bullet"/>
      <w:lvlText w:val=""/>
      <w:lvlJc w:val="left"/>
      <w:pPr>
        <w:ind w:left="821" w:hanging="361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DA02163A">
      <w:numFmt w:val="bullet"/>
      <w:lvlText w:val="•"/>
      <w:lvlJc w:val="left"/>
      <w:pPr>
        <w:ind w:left="1644" w:hanging="361"/>
      </w:pPr>
      <w:rPr>
        <w:rFonts w:hint="default"/>
        <w:lang w:val="es-ES" w:eastAsia="en-US" w:bidi="ar-SA"/>
      </w:rPr>
    </w:lvl>
    <w:lvl w:ilvl="2" w:tplc="016CE83A">
      <w:numFmt w:val="bullet"/>
      <w:lvlText w:val="•"/>
      <w:lvlJc w:val="left"/>
      <w:pPr>
        <w:ind w:left="2468" w:hanging="361"/>
      </w:pPr>
      <w:rPr>
        <w:rFonts w:hint="default"/>
        <w:lang w:val="es-ES" w:eastAsia="en-US" w:bidi="ar-SA"/>
      </w:rPr>
    </w:lvl>
    <w:lvl w:ilvl="3" w:tplc="A6F2387E">
      <w:numFmt w:val="bullet"/>
      <w:lvlText w:val="•"/>
      <w:lvlJc w:val="left"/>
      <w:pPr>
        <w:ind w:left="3292" w:hanging="361"/>
      </w:pPr>
      <w:rPr>
        <w:rFonts w:hint="default"/>
        <w:lang w:val="es-ES" w:eastAsia="en-US" w:bidi="ar-SA"/>
      </w:rPr>
    </w:lvl>
    <w:lvl w:ilvl="4" w:tplc="A142FE6E">
      <w:numFmt w:val="bullet"/>
      <w:lvlText w:val="•"/>
      <w:lvlJc w:val="left"/>
      <w:pPr>
        <w:ind w:left="4116" w:hanging="361"/>
      </w:pPr>
      <w:rPr>
        <w:rFonts w:hint="default"/>
        <w:lang w:val="es-ES" w:eastAsia="en-US" w:bidi="ar-SA"/>
      </w:rPr>
    </w:lvl>
    <w:lvl w:ilvl="5" w:tplc="898C3ADA">
      <w:numFmt w:val="bullet"/>
      <w:lvlText w:val="•"/>
      <w:lvlJc w:val="left"/>
      <w:pPr>
        <w:ind w:left="4940" w:hanging="361"/>
      </w:pPr>
      <w:rPr>
        <w:rFonts w:hint="default"/>
        <w:lang w:val="es-ES" w:eastAsia="en-US" w:bidi="ar-SA"/>
      </w:rPr>
    </w:lvl>
    <w:lvl w:ilvl="6" w:tplc="3C6EAF3A">
      <w:numFmt w:val="bullet"/>
      <w:lvlText w:val="•"/>
      <w:lvlJc w:val="left"/>
      <w:pPr>
        <w:ind w:left="5764" w:hanging="361"/>
      </w:pPr>
      <w:rPr>
        <w:rFonts w:hint="default"/>
        <w:lang w:val="es-ES" w:eastAsia="en-US" w:bidi="ar-SA"/>
      </w:rPr>
    </w:lvl>
    <w:lvl w:ilvl="7" w:tplc="F41EC6C8">
      <w:numFmt w:val="bullet"/>
      <w:lvlText w:val="•"/>
      <w:lvlJc w:val="left"/>
      <w:pPr>
        <w:ind w:left="6588" w:hanging="361"/>
      </w:pPr>
      <w:rPr>
        <w:rFonts w:hint="default"/>
        <w:lang w:val="es-ES" w:eastAsia="en-US" w:bidi="ar-SA"/>
      </w:rPr>
    </w:lvl>
    <w:lvl w:ilvl="8" w:tplc="66322412">
      <w:numFmt w:val="bullet"/>
      <w:lvlText w:val="•"/>
      <w:lvlJc w:val="left"/>
      <w:pPr>
        <w:ind w:left="7412" w:hanging="361"/>
      </w:pPr>
      <w:rPr>
        <w:rFonts w:hint="default"/>
        <w:lang w:val="es-ES" w:eastAsia="en-US" w:bidi="ar-SA"/>
      </w:rPr>
    </w:lvl>
  </w:abstractNum>
  <w:abstractNum w:abstractNumId="11" w15:restartNumberingAfterBreak="0">
    <w:nsid w:val="78A075EB"/>
    <w:multiLevelType w:val="hybridMultilevel"/>
    <w:tmpl w:val="0DACCD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7B67"/>
    <w:rsid w:val="00011098"/>
    <w:rsid w:val="000115CE"/>
    <w:rsid w:val="00055FC1"/>
    <w:rsid w:val="000613CA"/>
    <w:rsid w:val="000828F4"/>
    <w:rsid w:val="000A7905"/>
    <w:rsid w:val="000F1B5C"/>
    <w:rsid w:val="000F51EC"/>
    <w:rsid w:val="000F5E98"/>
    <w:rsid w:val="000F7122"/>
    <w:rsid w:val="0011328F"/>
    <w:rsid w:val="00114A27"/>
    <w:rsid w:val="00156B51"/>
    <w:rsid w:val="00161B26"/>
    <w:rsid w:val="001B4EEF"/>
    <w:rsid w:val="001B689C"/>
    <w:rsid w:val="00200635"/>
    <w:rsid w:val="00254E0D"/>
    <w:rsid w:val="002A1D53"/>
    <w:rsid w:val="002C622F"/>
    <w:rsid w:val="00356C0C"/>
    <w:rsid w:val="0038000D"/>
    <w:rsid w:val="00385ACF"/>
    <w:rsid w:val="003A10BE"/>
    <w:rsid w:val="003B1996"/>
    <w:rsid w:val="0040228E"/>
    <w:rsid w:val="00413806"/>
    <w:rsid w:val="00416875"/>
    <w:rsid w:val="00422757"/>
    <w:rsid w:val="00427F41"/>
    <w:rsid w:val="00436E03"/>
    <w:rsid w:val="00475D96"/>
    <w:rsid w:val="00477474"/>
    <w:rsid w:val="00480B7F"/>
    <w:rsid w:val="004A1893"/>
    <w:rsid w:val="004C4A44"/>
    <w:rsid w:val="005125BB"/>
    <w:rsid w:val="005264AB"/>
    <w:rsid w:val="00537F9C"/>
    <w:rsid w:val="0055629A"/>
    <w:rsid w:val="00572222"/>
    <w:rsid w:val="005D3DA6"/>
    <w:rsid w:val="00616566"/>
    <w:rsid w:val="00642E91"/>
    <w:rsid w:val="00650ECF"/>
    <w:rsid w:val="00653B8E"/>
    <w:rsid w:val="006B4D52"/>
    <w:rsid w:val="007228FB"/>
    <w:rsid w:val="00744EA9"/>
    <w:rsid w:val="00752FC4"/>
    <w:rsid w:val="00757B67"/>
    <w:rsid w:val="00757E9C"/>
    <w:rsid w:val="007928FC"/>
    <w:rsid w:val="007A61F9"/>
    <w:rsid w:val="007B4C91"/>
    <w:rsid w:val="007D70F7"/>
    <w:rsid w:val="008175AE"/>
    <w:rsid w:val="00830C5F"/>
    <w:rsid w:val="00834A33"/>
    <w:rsid w:val="008416ED"/>
    <w:rsid w:val="00845E2B"/>
    <w:rsid w:val="0087284A"/>
    <w:rsid w:val="00896EE1"/>
    <w:rsid w:val="008C1482"/>
    <w:rsid w:val="008C2737"/>
    <w:rsid w:val="008D0AA7"/>
    <w:rsid w:val="0090401D"/>
    <w:rsid w:val="00912A0A"/>
    <w:rsid w:val="009468D3"/>
    <w:rsid w:val="00956583"/>
    <w:rsid w:val="00995C44"/>
    <w:rsid w:val="00A17117"/>
    <w:rsid w:val="00A231C1"/>
    <w:rsid w:val="00A5578C"/>
    <w:rsid w:val="00A763AE"/>
    <w:rsid w:val="00AC1A6E"/>
    <w:rsid w:val="00B117EC"/>
    <w:rsid w:val="00B40F1A"/>
    <w:rsid w:val="00B43A3B"/>
    <w:rsid w:val="00B63133"/>
    <w:rsid w:val="00B94C2F"/>
    <w:rsid w:val="00BC0F0A"/>
    <w:rsid w:val="00C11980"/>
    <w:rsid w:val="00C37964"/>
    <w:rsid w:val="00C805DD"/>
    <w:rsid w:val="00CB0809"/>
    <w:rsid w:val="00CD7929"/>
    <w:rsid w:val="00CF46CA"/>
    <w:rsid w:val="00D04123"/>
    <w:rsid w:val="00D06525"/>
    <w:rsid w:val="00D149F1"/>
    <w:rsid w:val="00D36106"/>
    <w:rsid w:val="00D64461"/>
    <w:rsid w:val="00DC7840"/>
    <w:rsid w:val="00E10E4B"/>
    <w:rsid w:val="00E5646A"/>
    <w:rsid w:val="00E97F81"/>
    <w:rsid w:val="00F71D73"/>
    <w:rsid w:val="00F763B1"/>
    <w:rsid w:val="00FA2D0F"/>
    <w:rsid w:val="00FA402E"/>
    <w:rsid w:val="00FB49C2"/>
    <w:rsid w:val="00FF3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FFDED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color w:val="000000" w:themeColor="text2" w:themeShade="BF"/>
        <w:sz w:val="22"/>
        <w:szCs w:val="22"/>
        <w:lang w:val="en-US" w:eastAsia="en-US" w:bidi="ar-SA"/>
      </w:rPr>
    </w:rPrDefault>
    <w:pPrDefault>
      <w:pPr>
        <w:spacing w:after="3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semiHidden="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 w:qFormat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9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1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3B8E"/>
    <w:pPr>
      <w:spacing w:after="160" w:line="259" w:lineRule="auto"/>
    </w:pPr>
    <w:rPr>
      <w:color w:val="auto"/>
      <w:lang w:val="es-MX"/>
    </w:rPr>
  </w:style>
  <w:style w:type="paragraph" w:styleId="Ttulo1">
    <w:name w:val="heading 1"/>
    <w:basedOn w:val="Normal"/>
    <w:next w:val="Normal"/>
    <w:link w:val="Ttulo1Car"/>
    <w:uiPriority w:val="9"/>
    <w:semiHidden/>
    <w:rsid w:val="000F51EC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  <w:lang w:val="en-US"/>
    </w:rPr>
  </w:style>
  <w:style w:type="paragraph" w:styleId="Ttulo2">
    <w:name w:val="heading 2"/>
    <w:basedOn w:val="Normal"/>
    <w:next w:val="Normal"/>
    <w:link w:val="Ttulo2Car"/>
    <w:uiPriority w:val="9"/>
    <w:semiHidden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  <w:lang w:val="en-U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250C0C" w:themeColor="accent1" w:themeShade="7F"/>
      <w:sz w:val="24"/>
      <w:szCs w:val="24"/>
      <w:lang w:val="en-U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3"/>
    </w:pPr>
    <w:rPr>
      <w:rFonts w:asciiTheme="majorHAnsi" w:eastAsiaTheme="majorEastAsia" w:hAnsiTheme="majorHAnsi" w:cstheme="majorBidi"/>
      <w:i/>
      <w:iCs/>
      <w:color w:val="381212" w:themeColor="accent1" w:themeShade="BF"/>
      <w:lang w:val="en-US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4"/>
    </w:pPr>
    <w:rPr>
      <w:rFonts w:asciiTheme="majorHAnsi" w:eastAsiaTheme="majorEastAsia" w:hAnsiTheme="majorHAnsi" w:cstheme="majorBidi"/>
      <w:color w:val="381212" w:themeColor="accent1" w:themeShade="BF"/>
      <w:lang w:val="en-US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5"/>
    </w:pPr>
    <w:rPr>
      <w:rFonts w:asciiTheme="majorHAnsi" w:eastAsiaTheme="majorEastAsia" w:hAnsiTheme="majorHAnsi" w:cstheme="majorBidi"/>
      <w:color w:val="250C0C" w:themeColor="accent1" w:themeShade="7F"/>
      <w:lang w:val="en-US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6"/>
    </w:pPr>
    <w:rPr>
      <w:rFonts w:asciiTheme="majorHAnsi" w:eastAsiaTheme="majorEastAsia" w:hAnsiTheme="majorHAnsi" w:cstheme="majorBidi"/>
      <w:i/>
      <w:iCs/>
      <w:color w:val="250C0C" w:themeColor="accent1" w:themeShade="7F"/>
      <w:lang w:val="en-US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  <w:lang w:val="en-US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rsid w:val="00B63133"/>
    <w:pPr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254E0D"/>
    <w:rPr>
      <w:color w:val="auto"/>
    </w:rPr>
  </w:style>
  <w:style w:type="paragraph" w:styleId="Piedepgina">
    <w:name w:val="footer"/>
    <w:basedOn w:val="Normal"/>
    <w:link w:val="PiedepginaCar"/>
    <w:uiPriority w:val="99"/>
    <w:rsid w:val="00BC0F0A"/>
    <w:pPr>
      <w:spacing w:after="0" w:line="240" w:lineRule="auto"/>
      <w:ind w:left="-720" w:right="-720"/>
      <w:jc w:val="center"/>
    </w:pPr>
    <w:rPr>
      <w:rFonts w:asciiTheme="majorHAnsi" w:hAnsiTheme="majorHAnsi"/>
      <w:color w:val="B38600" w:themeColor="accent2" w:themeShade="80"/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254E0D"/>
    <w:rPr>
      <w:rFonts w:asciiTheme="majorHAnsi" w:hAnsiTheme="majorHAnsi"/>
      <w:color w:val="B38600" w:themeColor="accent2" w:themeShade="80"/>
    </w:rPr>
  </w:style>
  <w:style w:type="character" w:styleId="Textodelmarcadordeposicin">
    <w:name w:val="Placeholder Text"/>
    <w:basedOn w:val="Fuentedeprrafopredeter"/>
    <w:uiPriority w:val="99"/>
    <w:semiHidden/>
    <w:rsid w:val="00912A0A"/>
    <w:rPr>
      <w:color w:val="BFBFBF" w:themeColor="accent5" w:themeShade="BF"/>
      <w:sz w:val="22"/>
    </w:rPr>
  </w:style>
  <w:style w:type="paragraph" w:customStyle="1" w:styleId="ContactInfo">
    <w:name w:val="Contact Info"/>
    <w:basedOn w:val="Normal"/>
    <w:uiPriority w:val="3"/>
    <w:qFormat/>
    <w:rsid w:val="008C2737"/>
    <w:pPr>
      <w:spacing w:after="0" w:line="276" w:lineRule="auto"/>
      <w:jc w:val="right"/>
    </w:pPr>
    <w:rPr>
      <w:sz w:val="20"/>
      <w:szCs w:val="18"/>
      <w:lang w:val="en-US"/>
    </w:rPr>
  </w:style>
  <w:style w:type="paragraph" w:styleId="Fecha">
    <w:name w:val="Date"/>
    <w:basedOn w:val="Normal"/>
    <w:next w:val="Saludo"/>
    <w:link w:val="FechaCar"/>
    <w:uiPriority w:val="4"/>
    <w:unhideWhenUsed/>
    <w:qFormat/>
    <w:rsid w:val="00616566"/>
    <w:pPr>
      <w:spacing w:before="960" w:after="960" w:line="276" w:lineRule="auto"/>
    </w:pPr>
    <w:rPr>
      <w:lang w:val="en-US"/>
    </w:rPr>
  </w:style>
  <w:style w:type="character" w:customStyle="1" w:styleId="FechaCar">
    <w:name w:val="Fecha Car"/>
    <w:basedOn w:val="Fuentedeprrafopredeter"/>
    <w:link w:val="Fecha"/>
    <w:uiPriority w:val="4"/>
    <w:rsid w:val="00616566"/>
    <w:rPr>
      <w:color w:val="auto"/>
    </w:rPr>
  </w:style>
  <w:style w:type="paragraph" w:styleId="Cierre">
    <w:name w:val="Closing"/>
    <w:basedOn w:val="Normal"/>
    <w:next w:val="Firma"/>
    <w:link w:val="CierreCar"/>
    <w:uiPriority w:val="6"/>
    <w:unhideWhenUsed/>
    <w:qFormat/>
    <w:rsid w:val="00254E0D"/>
    <w:pPr>
      <w:spacing w:after="960" w:line="240" w:lineRule="auto"/>
    </w:pPr>
    <w:rPr>
      <w:lang w:val="en-US"/>
    </w:rPr>
  </w:style>
  <w:style w:type="character" w:customStyle="1" w:styleId="CierreCar">
    <w:name w:val="Cierre Car"/>
    <w:basedOn w:val="Fuentedeprrafopredeter"/>
    <w:link w:val="Cierre"/>
    <w:uiPriority w:val="6"/>
    <w:rsid w:val="00254E0D"/>
    <w:rPr>
      <w:color w:val="auto"/>
    </w:rPr>
  </w:style>
  <w:style w:type="character" w:customStyle="1" w:styleId="Ttulo1Car">
    <w:name w:val="Título 1 Car"/>
    <w:basedOn w:val="Fuentedeprrafopredeter"/>
    <w:link w:val="Ttulo1"/>
    <w:uiPriority w:val="9"/>
    <w:semiHidden/>
    <w:rsid w:val="00254E0D"/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54E0D"/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</w:rPr>
  </w:style>
  <w:style w:type="table" w:styleId="Tablaconcuadrcula">
    <w:name w:val="Table Grid"/>
    <w:basedOn w:val="Tablanormal"/>
    <w:uiPriority w:val="59"/>
    <w:rsid w:val="005125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8"/>
      <w:lang w:val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72222"/>
    <w:rPr>
      <w:rFonts w:ascii="Segoe UI" w:hAnsi="Segoe UI" w:cs="Segoe UI"/>
      <w:kern w:val="16"/>
      <w:sz w:val="22"/>
      <w:szCs w:val="18"/>
      <w14:ligatures w14:val="standardContextual"/>
      <w14:numForm w14:val="oldStyle"/>
      <w14:numSpacing w14:val="proportional"/>
      <w14:cntxtAlts/>
    </w:rPr>
  </w:style>
  <w:style w:type="paragraph" w:styleId="Bibliografa">
    <w:name w:val="Bibliography"/>
    <w:basedOn w:val="Normal"/>
    <w:next w:val="Normal"/>
    <w:uiPriority w:val="37"/>
    <w:semiHidden/>
    <w:unhideWhenUsed/>
    <w:rsid w:val="00572222"/>
    <w:pPr>
      <w:spacing w:after="300" w:line="276" w:lineRule="auto"/>
    </w:pPr>
    <w:rPr>
      <w:lang w:val="en-US"/>
    </w:rPr>
  </w:style>
  <w:style w:type="paragraph" w:styleId="Textodebloque">
    <w:name w:val="Block Text"/>
    <w:basedOn w:val="Normal"/>
    <w:uiPriority w:val="99"/>
    <w:semiHidden/>
    <w:unhideWhenUsed/>
    <w:rsid w:val="000F51EC"/>
    <w:pPr>
      <w:pBdr>
        <w:top w:val="single" w:sz="2" w:space="10" w:color="4B1919" w:themeColor="accent1" w:frame="1"/>
        <w:left w:val="single" w:sz="2" w:space="10" w:color="4B1919" w:themeColor="accent1" w:frame="1"/>
        <w:bottom w:val="single" w:sz="2" w:space="10" w:color="4B1919" w:themeColor="accent1" w:frame="1"/>
        <w:right w:val="single" w:sz="2" w:space="10" w:color="4B1919" w:themeColor="accent1" w:frame="1"/>
      </w:pBdr>
      <w:spacing w:after="300" w:line="276" w:lineRule="auto"/>
      <w:ind w:left="1152" w:right="1152"/>
    </w:pPr>
    <w:rPr>
      <w:rFonts w:eastAsiaTheme="minorEastAsia"/>
      <w:i/>
      <w:iCs/>
      <w:color w:val="381212" w:themeColor="accent1" w:themeShade="BF"/>
      <w:lang w:val="en-U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572222"/>
    <w:pPr>
      <w:spacing w:after="120" w:line="276" w:lineRule="auto"/>
    </w:pPr>
    <w:rPr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572222"/>
    <w:pPr>
      <w:spacing w:after="120" w:line="480" w:lineRule="auto"/>
    </w:pPr>
    <w:rPr>
      <w:lang w:val="en-U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572222"/>
    <w:pPr>
      <w:spacing w:after="120" w:line="276" w:lineRule="auto"/>
    </w:pPr>
    <w:rPr>
      <w:szCs w:val="16"/>
      <w:lang w:val="en-U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572222"/>
    <w:pPr>
      <w:spacing w:after="30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572222"/>
    <w:pPr>
      <w:spacing w:after="120" w:line="276" w:lineRule="auto"/>
      <w:ind w:left="360"/>
    </w:pPr>
    <w:rPr>
      <w:lang w:val="en-U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572222"/>
    <w:pPr>
      <w:spacing w:after="30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572222"/>
    <w:pPr>
      <w:spacing w:after="120" w:line="480" w:lineRule="auto"/>
      <w:ind w:left="360"/>
    </w:pPr>
    <w:rPr>
      <w:lang w:val="en-US"/>
    </w:r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572222"/>
    <w:pPr>
      <w:spacing w:after="120" w:line="276" w:lineRule="auto"/>
      <w:ind w:left="360"/>
    </w:pPr>
    <w:rPr>
      <w:szCs w:val="16"/>
      <w:lang w:val="en-US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character" w:styleId="Ttulodellibro">
    <w:name w:val="Book Title"/>
    <w:basedOn w:val="Fuentedeprrafopredeter"/>
    <w:uiPriority w:val="33"/>
    <w:semiHidden/>
    <w:qFormat/>
    <w:rsid w:val="00572222"/>
    <w:rPr>
      <w:b/>
      <w:bCs/>
      <w:i/>
      <w:iCs/>
      <w:spacing w:val="5"/>
      <w:sz w:val="22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572222"/>
    <w:pPr>
      <w:spacing w:after="200" w:line="240" w:lineRule="auto"/>
    </w:pPr>
    <w:rPr>
      <w:i/>
      <w:iCs/>
      <w:color w:val="000000" w:themeColor="text2"/>
      <w:szCs w:val="18"/>
      <w:lang w:val="en-US"/>
    </w:rPr>
  </w:style>
  <w:style w:type="table" w:styleId="Cuadrculavistosa">
    <w:name w:val="Colorful Grid"/>
    <w:basedOn w:val="Tabla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</w:rPr>
      <w:tblPr/>
      <w:tcPr>
        <w:shd w:val="clear" w:color="auto" w:fill="D6848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848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</w:rPr>
      <w:tblPr/>
      <w:tcPr>
        <w:shd w:val="clear" w:color="auto" w:fill="FFEFC1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FC1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</w:rPr>
      <w:tblPr/>
      <w:tcPr>
        <w:shd w:val="clear" w:color="auto" w:fill="CEEBE6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EBE6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</w:rPr>
      <w:tblPr/>
      <w:tcPr>
        <w:shd w:val="clear" w:color="auto" w:fill="B2ADA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2ADA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</w:rPr>
      <w:tblPr/>
      <w:tcPr>
        <w:shd w:val="clear" w:color="auto" w:fill="FFFFF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</w:rPr>
      <w:tblPr/>
      <w:tcPr>
        <w:shd w:val="clear" w:color="auto" w:fill="FFFFF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Listavistosa">
    <w:name w:val="Colorful List"/>
    <w:basedOn w:val="Tabla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E0E0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BF0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FAF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F2C2C" w:themeFill="accent4" w:themeFillShade="CC"/>
      </w:tcPr>
    </w:tblStylePr>
    <w:tblStylePr w:type="lastRow">
      <w:rPr>
        <w:b/>
        <w:bCs/>
        <w:color w:val="2F2C2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EBEB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5B9A8" w:themeFill="accent3" w:themeFillShade="CC"/>
      </w:tcPr>
    </w:tblStylePr>
    <w:tblStylePr w:type="lastRow">
      <w:rPr>
        <w:b/>
        <w:bCs/>
        <w:color w:val="55B9A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6" w:themeFillShade="CC"/>
      </w:tcPr>
    </w:tblStylePr>
    <w:tblStylePr w:type="lastRow">
      <w:rPr>
        <w:b/>
        <w:bCs/>
        <w:color w:val="CCCCC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5" w:themeFillShade="CC"/>
      </w:tcPr>
    </w:tblStylePr>
    <w:tblStylePr w:type="lastRow">
      <w:rPr>
        <w:b/>
        <w:bCs/>
        <w:color w:val="CCCCC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0E0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0F0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0F0F" w:themeColor="accent1" w:themeShade="99"/>
          <w:insideV w:val="nil"/>
        </w:tcBorders>
        <w:shd w:val="clear" w:color="auto" w:fill="2D0F0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0F0F" w:themeFill="accent1" w:themeFillShade="99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CC6565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BF0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D6A00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D6A000" w:themeColor="accent2" w:themeShade="99"/>
          <w:insideV w:val="nil"/>
        </w:tcBorders>
        <w:shd w:val="clear" w:color="auto" w:fill="D6A00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A000" w:themeFill="accent2" w:themeFillShade="99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BB2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3B3838" w:themeColor="accent4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AF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B8F8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B8F81" w:themeColor="accent3" w:themeShade="99"/>
          <w:insideV w:val="nil"/>
        </w:tcBorders>
        <w:shd w:val="clear" w:color="auto" w:fill="3B8F8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8F81" w:themeFill="accent3" w:themeFillShade="99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5CDC1" w:themeColor="accent3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BEB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32121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32121" w:themeColor="accent4" w:themeShade="99"/>
          <w:insideV w:val="nil"/>
        </w:tcBorders>
        <w:shd w:val="clear" w:color="auto" w:fill="232121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32121" w:themeFill="accent4" w:themeFillShade="99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9F9999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6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5" w:themeShade="99"/>
          <w:insideV w:val="nil"/>
        </w:tcBorders>
        <w:shd w:val="clear" w:color="auto" w:fill="99999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5" w:themeFillShade="99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5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6" w:themeShade="99"/>
          <w:insideV w:val="nil"/>
        </w:tcBorders>
        <w:shd w:val="clear" w:color="auto" w:fill="999999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6" w:themeFillShade="99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Refdecomentario">
    <w:name w:val="annotation reference"/>
    <w:basedOn w:val="Fuentedeprrafopredeter"/>
    <w:uiPriority w:val="99"/>
    <w:semiHidden/>
    <w:unhideWhenUsed/>
    <w:rsid w:val="00572222"/>
    <w:rPr>
      <w:sz w:val="22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572222"/>
    <w:pPr>
      <w:spacing w:after="300" w:line="240" w:lineRule="auto"/>
    </w:pPr>
    <w:rPr>
      <w:lang w:val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7222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72222"/>
    <w:rPr>
      <w:b/>
      <w:bCs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Listaoscura">
    <w:name w:val="Dark List"/>
    <w:basedOn w:val="Tabla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0C0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1212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B18500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FFC20C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1776B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B3A1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D1B1B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C2A2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6"/>
      <w:lang w:val="en-US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572222"/>
    <w:rPr>
      <w:rFonts w:ascii="Segoe UI" w:hAnsi="Segoe UI" w:cs="Segoe UI"/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nfasis">
    <w:name w:val="Emphasis"/>
    <w:basedOn w:val="Fuentedeprrafopredeter"/>
    <w:uiPriority w:val="20"/>
    <w:semiHidden/>
    <w:qFormat/>
    <w:rsid w:val="00572222"/>
    <w:rPr>
      <w:i/>
      <w:iCs/>
      <w:sz w:val="22"/>
    </w:rPr>
  </w:style>
  <w:style w:type="character" w:styleId="Refdenotaalfinal">
    <w:name w:val="endnote reference"/>
    <w:basedOn w:val="Fuentedeprrafopredeter"/>
    <w:uiPriority w:val="99"/>
    <w:semiHidden/>
    <w:unhideWhenUsed/>
    <w:rsid w:val="00572222"/>
    <w:rPr>
      <w:sz w:val="22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Direccinsobre">
    <w:name w:val="envelope address"/>
    <w:basedOn w:val="Normal"/>
    <w:uiPriority w:val="99"/>
    <w:semiHidden/>
    <w:unhideWhenUsed/>
    <w:rsid w:val="00572222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paragraph" w:styleId="Remitedesobre">
    <w:name w:val="envelope return"/>
    <w:basedOn w:val="Normal"/>
    <w:uiPriority w:val="99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lang w:val="en-US"/>
    </w:rPr>
  </w:style>
  <w:style w:type="character" w:styleId="Hipervnculovisitado">
    <w:name w:val="FollowedHyperlink"/>
    <w:basedOn w:val="Fuentedeprrafopredeter"/>
    <w:uiPriority w:val="99"/>
    <w:semiHidden/>
    <w:unhideWhenUsed/>
    <w:rsid w:val="000F51EC"/>
    <w:rPr>
      <w:color w:val="B38600" w:themeColor="accent2" w:themeShade="80"/>
      <w:sz w:val="22"/>
      <w:u w:val="single"/>
    </w:rPr>
  </w:style>
  <w:style w:type="character" w:styleId="Refdenotaalpie">
    <w:name w:val="footnote reference"/>
    <w:basedOn w:val="Fuentedeprrafopredeter"/>
    <w:uiPriority w:val="99"/>
    <w:semiHidden/>
    <w:unhideWhenUsed/>
    <w:rsid w:val="00572222"/>
    <w:rPr>
      <w:sz w:val="22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table" w:styleId="Tabladecuadrcula1clara">
    <w:name w:val="Grid Table 1 Light"/>
    <w:basedOn w:val="Tabla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1clara-nfasis1">
    <w:name w:val="Grid Table 1 Light Accent 1"/>
    <w:basedOn w:val="Tabla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D68484" w:themeColor="accent1" w:themeTint="66"/>
        <w:left w:val="single" w:sz="4" w:space="0" w:color="D68484" w:themeColor="accent1" w:themeTint="66"/>
        <w:bottom w:val="single" w:sz="4" w:space="0" w:color="D68484" w:themeColor="accent1" w:themeTint="66"/>
        <w:right w:val="single" w:sz="4" w:space="0" w:color="D68484" w:themeColor="accent1" w:themeTint="66"/>
        <w:insideH w:val="single" w:sz="4" w:space="0" w:color="D68484" w:themeColor="accent1" w:themeTint="66"/>
        <w:insideV w:val="single" w:sz="4" w:space="0" w:color="D6848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1Claro-nfasis2">
    <w:name w:val="Grid Table 1 Light Accent 2"/>
    <w:basedOn w:val="Tabla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FC1" w:themeColor="accent2" w:themeTint="66"/>
        <w:left w:val="single" w:sz="4" w:space="0" w:color="FFEFC1" w:themeColor="accent2" w:themeTint="66"/>
        <w:bottom w:val="single" w:sz="4" w:space="0" w:color="FFEFC1" w:themeColor="accent2" w:themeTint="66"/>
        <w:right w:val="single" w:sz="4" w:space="0" w:color="FFEFC1" w:themeColor="accent2" w:themeTint="66"/>
        <w:insideH w:val="single" w:sz="4" w:space="0" w:color="FFEFC1" w:themeColor="accent2" w:themeTint="66"/>
        <w:insideV w:val="single" w:sz="4" w:space="0" w:color="FFEFC1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1clara-nfasis3">
    <w:name w:val="Grid Table 1 Light Accent 3"/>
    <w:basedOn w:val="Tabla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EEBE6" w:themeColor="accent3" w:themeTint="66"/>
        <w:left w:val="single" w:sz="4" w:space="0" w:color="CEEBE6" w:themeColor="accent3" w:themeTint="66"/>
        <w:bottom w:val="single" w:sz="4" w:space="0" w:color="CEEBE6" w:themeColor="accent3" w:themeTint="66"/>
        <w:right w:val="single" w:sz="4" w:space="0" w:color="CEEBE6" w:themeColor="accent3" w:themeTint="66"/>
        <w:insideH w:val="single" w:sz="4" w:space="0" w:color="CEEBE6" w:themeColor="accent3" w:themeTint="66"/>
        <w:insideV w:val="single" w:sz="4" w:space="0" w:color="CEEBE6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1clara-nfasis4">
    <w:name w:val="Grid Table 1 Light Accent 4"/>
    <w:basedOn w:val="Tabla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2ADAD" w:themeColor="accent4" w:themeTint="66"/>
        <w:left w:val="single" w:sz="4" w:space="0" w:color="B2ADAD" w:themeColor="accent4" w:themeTint="66"/>
        <w:bottom w:val="single" w:sz="4" w:space="0" w:color="B2ADAD" w:themeColor="accent4" w:themeTint="66"/>
        <w:right w:val="single" w:sz="4" w:space="0" w:color="B2ADAD" w:themeColor="accent4" w:themeTint="66"/>
        <w:insideH w:val="single" w:sz="4" w:space="0" w:color="B2ADAD" w:themeColor="accent4" w:themeTint="66"/>
        <w:insideV w:val="single" w:sz="4" w:space="0" w:color="B2ADAD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1clara-nfasis5">
    <w:name w:val="Grid Table 1 Light Accent 5"/>
    <w:basedOn w:val="Tabla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66"/>
        <w:left w:val="single" w:sz="4" w:space="0" w:color="FFFFFF" w:themeColor="accent5" w:themeTint="66"/>
        <w:bottom w:val="single" w:sz="4" w:space="0" w:color="FFFFFF" w:themeColor="accent5" w:themeTint="66"/>
        <w:right w:val="single" w:sz="4" w:space="0" w:color="FFFFFF" w:themeColor="accent5" w:themeTint="66"/>
        <w:insideH w:val="single" w:sz="4" w:space="0" w:color="FFFFFF" w:themeColor="accent5" w:themeTint="66"/>
        <w:insideV w:val="single" w:sz="4" w:space="0" w:color="FFFFF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1clara-nfasis6">
    <w:name w:val="Grid Table 1 Light Accent 6"/>
    <w:basedOn w:val="Tabla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6"/>
        <w:left w:val="single" w:sz="4" w:space="0" w:color="FFFFFF" w:themeColor="accent6" w:themeTint="66"/>
        <w:bottom w:val="single" w:sz="4" w:space="0" w:color="FFFFFF" w:themeColor="accent6" w:themeTint="66"/>
        <w:right w:val="single" w:sz="4" w:space="0" w:color="FFFFFF" w:themeColor="accent6" w:themeTint="66"/>
        <w:insideH w:val="single" w:sz="4" w:space="0" w:color="FFFFFF" w:themeColor="accent6" w:themeTint="66"/>
        <w:insideV w:val="single" w:sz="4" w:space="0" w:color="FFFFF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">
    <w:name w:val="Grid Table 2"/>
    <w:basedOn w:val="Tabla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cuadrcula2-nfasis1">
    <w:name w:val="Grid Table 2 Accent 1"/>
    <w:basedOn w:val="Tabla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C14646" w:themeColor="accent1" w:themeTint="99"/>
        <w:bottom w:val="single" w:sz="2" w:space="0" w:color="C14646" w:themeColor="accent1" w:themeTint="99"/>
        <w:insideH w:val="single" w:sz="2" w:space="0" w:color="C14646" w:themeColor="accent1" w:themeTint="99"/>
        <w:insideV w:val="single" w:sz="2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14646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Tabladecuadrcula2-nfasis2">
    <w:name w:val="Grid Table 2 Accent 2"/>
    <w:basedOn w:val="Tabla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E7A3" w:themeColor="accent2" w:themeTint="99"/>
        <w:bottom w:val="single" w:sz="2" w:space="0" w:color="FFE7A3" w:themeColor="accent2" w:themeTint="99"/>
        <w:insideH w:val="single" w:sz="2" w:space="0" w:color="FFE7A3" w:themeColor="accent2" w:themeTint="99"/>
        <w:insideV w:val="single" w:sz="2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E7A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Tabladecuadrcula2-nfasis3">
    <w:name w:val="Grid Table 2 Accent 3"/>
    <w:basedOn w:val="Tabla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B5E1D9" w:themeColor="accent3" w:themeTint="99"/>
        <w:bottom w:val="single" w:sz="2" w:space="0" w:color="B5E1D9" w:themeColor="accent3" w:themeTint="99"/>
        <w:insideH w:val="single" w:sz="2" w:space="0" w:color="B5E1D9" w:themeColor="accent3" w:themeTint="99"/>
        <w:insideV w:val="single" w:sz="2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E1D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Tabladecuadrcula2-nfasis4">
    <w:name w:val="Grid Table 2 Accent 4"/>
    <w:basedOn w:val="Tabla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8B8585" w:themeColor="accent4" w:themeTint="99"/>
        <w:bottom w:val="single" w:sz="2" w:space="0" w:color="8B8585" w:themeColor="accent4" w:themeTint="99"/>
        <w:insideH w:val="single" w:sz="2" w:space="0" w:color="8B8585" w:themeColor="accent4" w:themeTint="99"/>
        <w:insideV w:val="single" w:sz="2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B8585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Tabladecuadrcula2-nfasis5">
    <w:name w:val="Grid Table 2 Accent 5"/>
    <w:basedOn w:val="Tabla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5" w:themeTint="99"/>
        <w:bottom w:val="single" w:sz="2" w:space="0" w:color="FFFFFF" w:themeColor="accent5" w:themeTint="99"/>
        <w:insideH w:val="single" w:sz="2" w:space="0" w:color="FFFFFF" w:themeColor="accent5" w:themeTint="99"/>
        <w:insideV w:val="single" w:sz="2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Tabladecuadrcula2-nfasis6">
    <w:name w:val="Grid Table 2 Accent 6"/>
    <w:basedOn w:val="Tabla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6" w:themeTint="99"/>
        <w:bottom w:val="single" w:sz="2" w:space="0" w:color="FFFFFF" w:themeColor="accent6" w:themeTint="99"/>
        <w:insideH w:val="single" w:sz="2" w:space="0" w:color="FFFFFF" w:themeColor="accent6" w:themeTint="99"/>
        <w:insideV w:val="single" w:sz="2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Tabladecuadrcula3">
    <w:name w:val="Grid Table 3"/>
    <w:basedOn w:val="Tabla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decuadrcula3-nfasis1">
    <w:name w:val="Grid Table 3 Accent 1"/>
    <w:basedOn w:val="Tabla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Tabladecuadrcula3-nfasis2">
    <w:name w:val="Grid Table 3 Accent 2"/>
    <w:basedOn w:val="Tabla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Tabladecuadrcula3-nfasis3">
    <w:name w:val="Grid Table 3 Accent 3"/>
    <w:basedOn w:val="Tabla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Tabladecuadrcula3-nfasis4">
    <w:name w:val="Grid Table 3 Accent 4"/>
    <w:basedOn w:val="Tabla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Tabladecuadrcula3-nfasis5">
    <w:name w:val="Grid Table 3 Accent 5"/>
    <w:basedOn w:val="Tabla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Tabladecuadrcula3-nfasis6">
    <w:name w:val="Grid Table 3 Accent 6"/>
    <w:basedOn w:val="Tabla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table" w:styleId="Tabladecuadrcula4">
    <w:name w:val="Grid Table 4"/>
    <w:basedOn w:val="Tabla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cuadrcula4-nfasis1">
    <w:name w:val="Grid Table 4 Accent 1"/>
    <w:basedOn w:val="Tabla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Tabladecuadrcula4-nfasis2">
    <w:name w:val="Grid Table 4 Accent 2"/>
    <w:basedOn w:val="Tabla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Tabladecuadrcula4-nfasis3">
    <w:name w:val="Grid Table 4 Accent 3"/>
    <w:basedOn w:val="Tabla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Tabladecuadrcula4-nfasis4">
    <w:name w:val="Grid Table 4 Accent 4"/>
    <w:basedOn w:val="Tabla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Tabladecuadrcula4-nfasis5">
    <w:name w:val="Grid Table 4 Accent 5"/>
    <w:basedOn w:val="Tabla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Tabladecuadrcula4-nfasis6">
    <w:name w:val="Grid Table 4 Accent 6"/>
    <w:basedOn w:val="Tabla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Tabladecuadrcula5oscura">
    <w:name w:val="Grid Table 5 Dark"/>
    <w:basedOn w:val="Tabla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decuadrcula5oscura-nfasis1">
    <w:name w:val="Grid Table 5 Dark Accent 1"/>
    <w:basedOn w:val="Tabla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D68484" w:themeFill="accent1" w:themeFillTint="66"/>
      </w:tcPr>
    </w:tblStylePr>
  </w:style>
  <w:style w:type="table" w:styleId="Tabladecuadrcula5oscura-nfasis2">
    <w:name w:val="Grid Table 5 Dark Accent 2"/>
    <w:basedOn w:val="Tabla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FC1" w:themeFill="accent2" w:themeFillTint="66"/>
      </w:tcPr>
    </w:tblStylePr>
  </w:style>
  <w:style w:type="table" w:styleId="Tabladecuadrcula5oscura-nfasis3">
    <w:name w:val="Grid Table 5 Dark Accent 3"/>
    <w:basedOn w:val="Tabla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EEBE6" w:themeFill="accent3" w:themeFillTint="66"/>
      </w:tcPr>
    </w:tblStylePr>
  </w:style>
  <w:style w:type="table" w:styleId="Tabladecuadrcula5oscura-nfasis4">
    <w:name w:val="Grid Table 5 Dark Accent 4"/>
    <w:basedOn w:val="Tabla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B2ADAD" w:themeFill="accent4" w:themeFillTint="66"/>
      </w:tcPr>
    </w:tblStylePr>
  </w:style>
  <w:style w:type="table" w:styleId="Tabladecuadrcula5oscura-nfasis5">
    <w:name w:val="Grid Table 5 Dark Accent 5"/>
    <w:basedOn w:val="Tabla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66"/>
      </w:tcPr>
    </w:tblStylePr>
  </w:style>
  <w:style w:type="table" w:styleId="Tabladecuadrcula5oscura-nfasis6">
    <w:name w:val="Grid Table 5 Dark Accent 6"/>
    <w:basedOn w:val="Tabla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66"/>
      </w:tcPr>
    </w:tblStylePr>
  </w:style>
  <w:style w:type="table" w:styleId="Tabladecuadrcula6concolores">
    <w:name w:val="Grid Table 6 Colorful"/>
    <w:basedOn w:val="Tabla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cuadrcula6concolores-nfasis1">
    <w:name w:val="Grid Table 6 Colorful Accent 1"/>
    <w:basedOn w:val="Tabla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Tabladecuadrcula6concolores-nfasis2">
    <w:name w:val="Grid Table 6 Colorful Accent 2"/>
    <w:basedOn w:val="Tabla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Tabladecuadrcula6concolores-nfasis3">
    <w:name w:val="Grid Table 6 Colorful Accent 3"/>
    <w:basedOn w:val="Tabla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Tabladecuadrcula6concolores-nfasis4">
    <w:name w:val="Grid Table 6 Colorful Accent 4"/>
    <w:basedOn w:val="Tabla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Tabladecuadrcula6concolores-nfasis5">
    <w:name w:val="Grid Table 6 Colorful Accent 5"/>
    <w:basedOn w:val="Tabla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Tabladecuadrcula6concolores-nfasis6">
    <w:name w:val="Grid Table 6 Colorful Accent 6"/>
    <w:basedOn w:val="Tabla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Tabladecuadrcula7concolores">
    <w:name w:val="Grid Table 7 Colorful"/>
    <w:basedOn w:val="Tabla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decuadrcula7concolores-nfasis1">
    <w:name w:val="Grid Table 7 Colorful Accent 1"/>
    <w:basedOn w:val="Tabla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Tabladecuadrcula7concolores-nfasis2">
    <w:name w:val="Grid Table 7 Colorful Accent 2"/>
    <w:basedOn w:val="Tabla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Tabladecuadrcula7concolores-nfasis3">
    <w:name w:val="Grid Table 7 Colorful Accent 3"/>
    <w:basedOn w:val="Tabla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Tabladecuadrcula7concolores-nfasis4">
    <w:name w:val="Grid Table 7 Colorful Accent 4"/>
    <w:basedOn w:val="Tabla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Tabladecuadrcula7concolores-nfasis5">
    <w:name w:val="Grid Table 7 Colorful Accent 5"/>
    <w:basedOn w:val="Tabla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Tabladecuadrcula7concolores-nfasis6">
    <w:name w:val="Grid Table 7 Colorful Accent 6"/>
    <w:basedOn w:val="Tabla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character" w:customStyle="1" w:styleId="Ttulo3Car">
    <w:name w:val="Título 3 Car"/>
    <w:basedOn w:val="Fuentedeprrafopredeter"/>
    <w:link w:val="Ttulo3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4"/>
      <w:szCs w:val="24"/>
      <w14:ligatures w14:val="standardContextual"/>
      <w14:numForm w14:val="oldStyle"/>
      <w14:numSpacing w14:val="proportional"/>
      <w14:cntxtAlts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72222"/>
    <w:rPr>
      <w:rFonts w:asciiTheme="majorHAnsi" w:eastAsiaTheme="majorEastAsia" w:hAnsiTheme="majorHAnsi" w:cstheme="majorBidi"/>
      <w:i/>
      <w:iCs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72222"/>
    <w:rPr>
      <w:rFonts w:asciiTheme="majorHAnsi" w:eastAsiaTheme="majorEastAsia" w:hAnsiTheme="majorHAnsi" w:cstheme="majorBidi"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72222"/>
    <w:rPr>
      <w:rFonts w:asciiTheme="majorHAnsi" w:eastAsiaTheme="majorEastAsia" w:hAnsiTheme="majorHAnsi" w:cstheme="majorBidi"/>
      <w:i/>
      <w:iCs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72222"/>
    <w:rPr>
      <w:rFonts w:asciiTheme="majorHAnsi" w:eastAsiaTheme="majorEastAsia" w:hAnsiTheme="majorHAnsi" w:cstheme="majorBidi"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72222"/>
    <w:rPr>
      <w:rFonts w:asciiTheme="majorHAnsi" w:eastAsiaTheme="majorEastAsia" w:hAnsiTheme="majorHAnsi" w:cstheme="majorBidi"/>
      <w:i/>
      <w:iCs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styleId="AcrnimoHTML">
    <w:name w:val="HTML Acronym"/>
    <w:basedOn w:val="Fuentedeprrafopredeter"/>
    <w:uiPriority w:val="99"/>
    <w:semiHidden/>
    <w:unhideWhenUsed/>
    <w:rsid w:val="00572222"/>
    <w:rPr>
      <w:sz w:val="22"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572222"/>
    <w:pPr>
      <w:spacing w:after="0" w:line="240" w:lineRule="auto"/>
    </w:pPr>
    <w:rPr>
      <w:i/>
      <w:iCs/>
      <w:lang w:val="en-US"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572222"/>
    <w:rPr>
      <w:i/>
      <w:iCs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CitaHTML">
    <w:name w:val="HTML Cite"/>
    <w:basedOn w:val="Fuentedeprrafopredeter"/>
    <w:uiPriority w:val="99"/>
    <w:semiHidden/>
    <w:unhideWhenUsed/>
    <w:rsid w:val="00572222"/>
    <w:rPr>
      <w:i/>
      <w:iCs/>
      <w:sz w:val="22"/>
    </w:rPr>
  </w:style>
  <w:style w:type="character" w:styleId="CdigoHTML">
    <w:name w:val="HTML Code"/>
    <w:basedOn w:val="Fuentedeprrafopredeter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DefinicinHTML">
    <w:name w:val="HTML Definition"/>
    <w:basedOn w:val="Fuentedeprrafopredeter"/>
    <w:uiPriority w:val="99"/>
    <w:semiHidden/>
    <w:unhideWhenUsed/>
    <w:rsid w:val="00572222"/>
    <w:rPr>
      <w:i/>
      <w:iCs/>
      <w:sz w:val="22"/>
    </w:rPr>
  </w:style>
  <w:style w:type="character" w:styleId="TecladoHTML">
    <w:name w:val="HTML Keyboard"/>
    <w:basedOn w:val="Fuentedeprrafopredeter"/>
    <w:uiPriority w:val="99"/>
    <w:semiHidden/>
    <w:unhideWhenUsed/>
    <w:rsid w:val="00572222"/>
    <w:rPr>
      <w:rFonts w:ascii="Consolas" w:hAnsi="Consolas"/>
      <w:sz w:val="22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572222"/>
    <w:pPr>
      <w:spacing w:after="0" w:line="240" w:lineRule="auto"/>
    </w:pPr>
    <w:rPr>
      <w:rFonts w:ascii="Consolas" w:hAnsi="Consolas"/>
      <w:lang w:val="en-US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EjemplodeHTML">
    <w:name w:val="HTML Sample"/>
    <w:basedOn w:val="Fuentedeprrafopredeter"/>
    <w:uiPriority w:val="99"/>
    <w:semiHidden/>
    <w:unhideWhenUsed/>
    <w:rsid w:val="00572222"/>
    <w:rPr>
      <w:rFonts w:ascii="Consolas" w:hAnsi="Consolas"/>
      <w:sz w:val="24"/>
      <w:szCs w:val="24"/>
    </w:rPr>
  </w:style>
  <w:style w:type="character" w:styleId="MquinadeescribirHTML">
    <w:name w:val="HTML Typewriter"/>
    <w:basedOn w:val="Fuentedeprrafopredeter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572222"/>
    <w:rPr>
      <w:i/>
      <w:iCs/>
      <w:sz w:val="22"/>
    </w:rPr>
  </w:style>
  <w:style w:type="character" w:styleId="Hipervnculo">
    <w:name w:val="Hyperlink"/>
    <w:basedOn w:val="Fuentedeprrafopredeter"/>
    <w:uiPriority w:val="99"/>
    <w:unhideWhenUsed/>
    <w:rsid w:val="000F51EC"/>
    <w:rPr>
      <w:color w:val="1D1C1C" w:themeColor="accent4" w:themeShade="80"/>
      <w:sz w:val="22"/>
      <w:u w:val="single"/>
    </w:rPr>
  </w:style>
  <w:style w:type="paragraph" w:styleId="ndice1">
    <w:name w:val="index 1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200" w:hanging="200"/>
    </w:pPr>
    <w:rPr>
      <w:lang w:val="en-US"/>
    </w:rPr>
  </w:style>
  <w:style w:type="paragraph" w:styleId="ndice2">
    <w:name w:val="index 2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400" w:hanging="200"/>
    </w:pPr>
    <w:rPr>
      <w:lang w:val="en-US"/>
    </w:rPr>
  </w:style>
  <w:style w:type="paragraph" w:styleId="ndice3">
    <w:name w:val="index 3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600" w:hanging="200"/>
    </w:pPr>
    <w:rPr>
      <w:lang w:val="en-US"/>
    </w:rPr>
  </w:style>
  <w:style w:type="paragraph" w:styleId="ndice4">
    <w:name w:val="index 4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800" w:hanging="200"/>
    </w:pPr>
    <w:rPr>
      <w:lang w:val="en-US"/>
    </w:rPr>
  </w:style>
  <w:style w:type="paragraph" w:styleId="ndice5">
    <w:name w:val="index 5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000" w:hanging="200"/>
    </w:pPr>
    <w:rPr>
      <w:lang w:val="en-US"/>
    </w:rPr>
  </w:style>
  <w:style w:type="paragraph" w:styleId="ndice6">
    <w:name w:val="index 6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200" w:hanging="200"/>
    </w:pPr>
    <w:rPr>
      <w:lang w:val="en-US"/>
    </w:rPr>
  </w:style>
  <w:style w:type="paragraph" w:styleId="ndice7">
    <w:name w:val="index 7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400" w:hanging="200"/>
    </w:pPr>
    <w:rPr>
      <w:lang w:val="en-US"/>
    </w:rPr>
  </w:style>
  <w:style w:type="paragraph" w:styleId="ndice8">
    <w:name w:val="index 8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600" w:hanging="200"/>
    </w:pPr>
    <w:rPr>
      <w:lang w:val="en-US"/>
    </w:rPr>
  </w:style>
  <w:style w:type="paragraph" w:styleId="ndice9">
    <w:name w:val="index 9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800" w:hanging="200"/>
    </w:pPr>
    <w:rPr>
      <w:lang w:val="en-US"/>
    </w:rPr>
  </w:style>
  <w:style w:type="paragraph" w:styleId="Ttulodendice">
    <w:name w:val="index heading"/>
    <w:basedOn w:val="Normal"/>
    <w:next w:val="ndice1"/>
    <w:uiPriority w:val="99"/>
    <w:semiHidden/>
    <w:unhideWhenUsed/>
    <w:rsid w:val="00572222"/>
    <w:pPr>
      <w:spacing w:after="300" w:line="276" w:lineRule="auto"/>
    </w:pPr>
    <w:rPr>
      <w:rFonts w:asciiTheme="majorHAnsi" w:eastAsiaTheme="majorEastAsia" w:hAnsiTheme="majorHAnsi" w:cstheme="majorBidi"/>
      <w:b/>
      <w:bCs/>
      <w:lang w:val="en-US"/>
    </w:rPr>
  </w:style>
  <w:style w:type="character" w:styleId="nfasisintenso">
    <w:name w:val="Intense Emphasis"/>
    <w:basedOn w:val="Fuentedeprrafopredeter"/>
    <w:uiPriority w:val="21"/>
    <w:semiHidden/>
    <w:qFormat/>
    <w:rsid w:val="000F51EC"/>
    <w:rPr>
      <w:i/>
      <w:iCs/>
      <w:color w:val="381212" w:themeColor="accent1" w:themeShade="BF"/>
      <w:sz w:val="22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qFormat/>
    <w:rsid w:val="000F51EC"/>
    <w:pPr>
      <w:pBdr>
        <w:top w:val="single" w:sz="4" w:space="10" w:color="4B1919" w:themeColor="accent1"/>
        <w:bottom w:val="single" w:sz="4" w:space="10" w:color="4B1919" w:themeColor="accent1"/>
      </w:pBdr>
      <w:spacing w:before="360" w:after="360" w:line="276" w:lineRule="auto"/>
      <w:ind w:left="864" w:right="864"/>
      <w:jc w:val="center"/>
    </w:pPr>
    <w:rPr>
      <w:i/>
      <w:iCs/>
      <w:color w:val="381212" w:themeColor="accent1" w:themeShade="BF"/>
      <w:lang w:val="en-US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0F51EC"/>
    <w:rPr>
      <w:i/>
      <w:iCs/>
      <w:color w:val="381212" w:themeColor="accent1" w:themeShade="BF"/>
    </w:rPr>
  </w:style>
  <w:style w:type="character" w:styleId="Referenciaintensa">
    <w:name w:val="Intense Reference"/>
    <w:basedOn w:val="Fuentedeprrafopredeter"/>
    <w:uiPriority w:val="32"/>
    <w:semiHidden/>
    <w:qFormat/>
    <w:rsid w:val="000F51EC"/>
    <w:rPr>
      <w:b/>
      <w:bCs/>
      <w:caps w:val="0"/>
      <w:smallCaps/>
      <w:color w:val="381212" w:themeColor="accent1" w:themeShade="BF"/>
      <w:spacing w:val="5"/>
      <w:sz w:val="22"/>
    </w:rPr>
  </w:style>
  <w:style w:type="table" w:styleId="Cuadrculaclara">
    <w:name w:val="Light Grid"/>
    <w:basedOn w:val="Tabla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1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  <w:shd w:val="clear" w:color="auto" w:fill="E5B3B3" w:themeFill="accent1" w:themeFillTint="3F"/>
      </w:tcPr>
    </w:tblStylePr>
    <w:tblStylePr w:type="band2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1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  <w:shd w:val="clear" w:color="auto" w:fill="FFF5D9" w:themeFill="accent2" w:themeFillTint="3F"/>
      </w:tcPr>
    </w:tblStylePr>
    <w:tblStylePr w:type="band2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1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  <w:shd w:val="clear" w:color="auto" w:fill="E0F2EF" w:themeFill="accent3" w:themeFillTint="3F"/>
      </w:tcPr>
    </w:tblStylePr>
    <w:tblStylePr w:type="band2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1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  <w:shd w:val="clear" w:color="auto" w:fill="CFCCCC" w:themeFill="accent4" w:themeFillTint="3F"/>
      </w:tcPr>
    </w:tblStylePr>
    <w:tblStylePr w:type="band2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1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  <w:shd w:val="clear" w:color="auto" w:fill="FFFFFF" w:themeFill="accent5" w:themeFillTint="3F"/>
      </w:tcPr>
    </w:tblStylePr>
    <w:tblStylePr w:type="band2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1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  <w:shd w:val="clear" w:color="auto" w:fill="FFFFFF" w:themeFill="accent6" w:themeFillTint="3F"/>
      </w:tcPr>
    </w:tblStylePr>
    <w:tblStylePr w:type="band2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</w:tcPr>
    </w:tblStylePr>
  </w:style>
  <w:style w:type="table" w:styleId="Listaclara">
    <w:name w:val="Light List"/>
    <w:basedOn w:val="Tabla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57222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</w:style>
  <w:style w:type="character" w:styleId="Nmerodelnea">
    <w:name w:val="line number"/>
    <w:basedOn w:val="Fuentedeprrafopredeter"/>
    <w:uiPriority w:val="99"/>
    <w:semiHidden/>
    <w:unhideWhenUsed/>
    <w:rsid w:val="00572222"/>
    <w:rPr>
      <w:sz w:val="22"/>
    </w:rPr>
  </w:style>
  <w:style w:type="paragraph" w:styleId="Lista">
    <w:name w:val="List"/>
    <w:basedOn w:val="Normal"/>
    <w:uiPriority w:val="99"/>
    <w:semiHidden/>
    <w:unhideWhenUsed/>
    <w:rsid w:val="00572222"/>
    <w:pPr>
      <w:spacing w:after="300" w:line="276" w:lineRule="auto"/>
      <w:ind w:left="360" w:hanging="360"/>
      <w:contextualSpacing/>
    </w:pPr>
    <w:rPr>
      <w:lang w:val="en-US"/>
    </w:rPr>
  </w:style>
  <w:style w:type="paragraph" w:styleId="Lista2">
    <w:name w:val="List 2"/>
    <w:basedOn w:val="Normal"/>
    <w:uiPriority w:val="99"/>
    <w:semiHidden/>
    <w:unhideWhenUsed/>
    <w:rsid w:val="00572222"/>
    <w:pPr>
      <w:spacing w:after="300" w:line="276" w:lineRule="auto"/>
      <w:ind w:left="720" w:hanging="360"/>
      <w:contextualSpacing/>
    </w:pPr>
    <w:rPr>
      <w:lang w:val="en-US"/>
    </w:rPr>
  </w:style>
  <w:style w:type="paragraph" w:styleId="Lista3">
    <w:name w:val="List 3"/>
    <w:basedOn w:val="Normal"/>
    <w:uiPriority w:val="99"/>
    <w:semiHidden/>
    <w:unhideWhenUsed/>
    <w:rsid w:val="00572222"/>
    <w:pPr>
      <w:spacing w:after="300" w:line="276" w:lineRule="auto"/>
      <w:ind w:left="1080" w:hanging="360"/>
      <w:contextualSpacing/>
    </w:pPr>
    <w:rPr>
      <w:lang w:val="en-US"/>
    </w:rPr>
  </w:style>
  <w:style w:type="paragraph" w:styleId="Lista4">
    <w:name w:val="List 4"/>
    <w:basedOn w:val="Normal"/>
    <w:uiPriority w:val="99"/>
    <w:semiHidden/>
    <w:unhideWhenUsed/>
    <w:rsid w:val="00572222"/>
    <w:pPr>
      <w:spacing w:after="300" w:line="276" w:lineRule="auto"/>
      <w:ind w:left="1440" w:hanging="360"/>
      <w:contextualSpacing/>
    </w:pPr>
    <w:rPr>
      <w:lang w:val="en-US"/>
    </w:rPr>
  </w:style>
  <w:style w:type="paragraph" w:styleId="Lista5">
    <w:name w:val="List 5"/>
    <w:basedOn w:val="Normal"/>
    <w:uiPriority w:val="99"/>
    <w:semiHidden/>
    <w:unhideWhenUsed/>
    <w:rsid w:val="00572222"/>
    <w:pPr>
      <w:spacing w:after="300" w:line="276" w:lineRule="auto"/>
      <w:ind w:left="1800" w:hanging="360"/>
      <w:contextualSpacing/>
    </w:pPr>
    <w:rPr>
      <w:lang w:val="en-US"/>
    </w:rPr>
  </w:style>
  <w:style w:type="paragraph" w:styleId="Listaconvietas">
    <w:name w:val="List Bullet"/>
    <w:basedOn w:val="Normal"/>
    <w:uiPriority w:val="99"/>
    <w:semiHidden/>
    <w:unhideWhenUsed/>
    <w:rsid w:val="00572222"/>
    <w:pPr>
      <w:numPr>
        <w:numId w:val="1"/>
      </w:numPr>
      <w:spacing w:after="300" w:line="276" w:lineRule="auto"/>
      <w:contextualSpacing/>
    </w:pPr>
    <w:rPr>
      <w:lang w:val="en-US"/>
    </w:rPr>
  </w:style>
  <w:style w:type="paragraph" w:styleId="Listaconvietas2">
    <w:name w:val="List Bullet 2"/>
    <w:basedOn w:val="Normal"/>
    <w:uiPriority w:val="99"/>
    <w:semiHidden/>
    <w:unhideWhenUsed/>
    <w:rsid w:val="00572222"/>
    <w:pPr>
      <w:numPr>
        <w:numId w:val="2"/>
      </w:numPr>
      <w:spacing w:after="300" w:line="276" w:lineRule="auto"/>
      <w:contextualSpacing/>
    </w:pPr>
    <w:rPr>
      <w:lang w:val="en-US"/>
    </w:rPr>
  </w:style>
  <w:style w:type="paragraph" w:styleId="Listaconvietas3">
    <w:name w:val="List Bullet 3"/>
    <w:basedOn w:val="Normal"/>
    <w:uiPriority w:val="99"/>
    <w:semiHidden/>
    <w:unhideWhenUsed/>
    <w:rsid w:val="00572222"/>
    <w:pPr>
      <w:numPr>
        <w:numId w:val="3"/>
      </w:numPr>
      <w:spacing w:after="300" w:line="276" w:lineRule="auto"/>
      <w:contextualSpacing/>
    </w:pPr>
    <w:rPr>
      <w:lang w:val="en-US"/>
    </w:rPr>
  </w:style>
  <w:style w:type="paragraph" w:styleId="Listaconvietas4">
    <w:name w:val="List Bullet 4"/>
    <w:basedOn w:val="Normal"/>
    <w:uiPriority w:val="99"/>
    <w:semiHidden/>
    <w:unhideWhenUsed/>
    <w:rsid w:val="00572222"/>
    <w:pPr>
      <w:numPr>
        <w:numId w:val="4"/>
      </w:numPr>
      <w:spacing w:after="300" w:line="276" w:lineRule="auto"/>
      <w:contextualSpacing/>
    </w:pPr>
    <w:rPr>
      <w:lang w:val="en-US"/>
    </w:rPr>
  </w:style>
  <w:style w:type="paragraph" w:styleId="Listaconvietas5">
    <w:name w:val="List Bullet 5"/>
    <w:basedOn w:val="Normal"/>
    <w:uiPriority w:val="99"/>
    <w:semiHidden/>
    <w:unhideWhenUsed/>
    <w:rsid w:val="00572222"/>
    <w:pPr>
      <w:numPr>
        <w:numId w:val="5"/>
      </w:numPr>
      <w:spacing w:after="300" w:line="276" w:lineRule="auto"/>
      <w:contextualSpacing/>
    </w:pPr>
    <w:rPr>
      <w:lang w:val="en-US"/>
    </w:rPr>
  </w:style>
  <w:style w:type="paragraph" w:styleId="Continuarlista">
    <w:name w:val="List Continue"/>
    <w:basedOn w:val="Normal"/>
    <w:uiPriority w:val="99"/>
    <w:semiHidden/>
    <w:unhideWhenUsed/>
    <w:rsid w:val="00572222"/>
    <w:pPr>
      <w:spacing w:after="120" w:line="276" w:lineRule="auto"/>
      <w:ind w:left="360"/>
      <w:contextualSpacing/>
    </w:pPr>
    <w:rPr>
      <w:lang w:val="en-US"/>
    </w:rPr>
  </w:style>
  <w:style w:type="paragraph" w:styleId="Continuarlista2">
    <w:name w:val="List Continue 2"/>
    <w:basedOn w:val="Normal"/>
    <w:uiPriority w:val="99"/>
    <w:semiHidden/>
    <w:unhideWhenUsed/>
    <w:rsid w:val="00572222"/>
    <w:pPr>
      <w:spacing w:after="120" w:line="276" w:lineRule="auto"/>
      <w:ind w:left="720"/>
      <w:contextualSpacing/>
    </w:pPr>
    <w:rPr>
      <w:lang w:val="en-US"/>
    </w:rPr>
  </w:style>
  <w:style w:type="paragraph" w:styleId="Continuarlista3">
    <w:name w:val="List Continue 3"/>
    <w:basedOn w:val="Normal"/>
    <w:uiPriority w:val="99"/>
    <w:semiHidden/>
    <w:unhideWhenUsed/>
    <w:rsid w:val="00572222"/>
    <w:pPr>
      <w:spacing w:after="120" w:line="276" w:lineRule="auto"/>
      <w:ind w:left="1080"/>
      <w:contextualSpacing/>
    </w:pPr>
    <w:rPr>
      <w:lang w:val="en-US"/>
    </w:rPr>
  </w:style>
  <w:style w:type="paragraph" w:styleId="Continuarlista4">
    <w:name w:val="List Continue 4"/>
    <w:basedOn w:val="Normal"/>
    <w:uiPriority w:val="99"/>
    <w:semiHidden/>
    <w:unhideWhenUsed/>
    <w:rsid w:val="00572222"/>
    <w:pPr>
      <w:spacing w:after="120" w:line="276" w:lineRule="auto"/>
      <w:ind w:left="1440"/>
      <w:contextualSpacing/>
    </w:pPr>
    <w:rPr>
      <w:lang w:val="en-US"/>
    </w:rPr>
  </w:style>
  <w:style w:type="paragraph" w:styleId="Continuarlista5">
    <w:name w:val="List Continue 5"/>
    <w:basedOn w:val="Normal"/>
    <w:uiPriority w:val="99"/>
    <w:semiHidden/>
    <w:unhideWhenUsed/>
    <w:rsid w:val="00572222"/>
    <w:pPr>
      <w:spacing w:after="120" w:line="276" w:lineRule="auto"/>
      <w:ind w:left="1800"/>
      <w:contextualSpacing/>
    </w:pPr>
    <w:rPr>
      <w:lang w:val="en-US"/>
    </w:rPr>
  </w:style>
  <w:style w:type="paragraph" w:styleId="Listaconnmeros">
    <w:name w:val="List Number"/>
    <w:basedOn w:val="Normal"/>
    <w:uiPriority w:val="99"/>
    <w:semiHidden/>
    <w:unhideWhenUsed/>
    <w:rsid w:val="00572222"/>
    <w:pPr>
      <w:numPr>
        <w:numId w:val="6"/>
      </w:numPr>
      <w:spacing w:after="300" w:line="276" w:lineRule="auto"/>
      <w:contextualSpacing/>
    </w:pPr>
    <w:rPr>
      <w:lang w:val="en-US"/>
    </w:rPr>
  </w:style>
  <w:style w:type="paragraph" w:styleId="Listaconnmeros2">
    <w:name w:val="List Number 2"/>
    <w:basedOn w:val="Normal"/>
    <w:uiPriority w:val="99"/>
    <w:semiHidden/>
    <w:unhideWhenUsed/>
    <w:rsid w:val="00572222"/>
    <w:pPr>
      <w:numPr>
        <w:numId w:val="7"/>
      </w:numPr>
      <w:spacing w:after="300" w:line="276" w:lineRule="auto"/>
      <w:contextualSpacing/>
    </w:pPr>
    <w:rPr>
      <w:lang w:val="en-US"/>
    </w:rPr>
  </w:style>
  <w:style w:type="paragraph" w:styleId="Listaconnmeros3">
    <w:name w:val="List Number 3"/>
    <w:basedOn w:val="Normal"/>
    <w:uiPriority w:val="99"/>
    <w:semiHidden/>
    <w:unhideWhenUsed/>
    <w:rsid w:val="00572222"/>
    <w:pPr>
      <w:numPr>
        <w:numId w:val="8"/>
      </w:numPr>
      <w:spacing w:after="300" w:line="276" w:lineRule="auto"/>
      <w:contextualSpacing/>
    </w:pPr>
    <w:rPr>
      <w:lang w:val="en-US"/>
    </w:rPr>
  </w:style>
  <w:style w:type="paragraph" w:styleId="Listaconnmeros4">
    <w:name w:val="List Number 4"/>
    <w:basedOn w:val="Normal"/>
    <w:uiPriority w:val="99"/>
    <w:semiHidden/>
    <w:unhideWhenUsed/>
    <w:rsid w:val="00572222"/>
    <w:pPr>
      <w:numPr>
        <w:numId w:val="9"/>
      </w:numPr>
      <w:spacing w:after="300" w:line="276" w:lineRule="auto"/>
      <w:contextualSpacing/>
    </w:pPr>
    <w:rPr>
      <w:lang w:val="en-US"/>
    </w:rPr>
  </w:style>
  <w:style w:type="paragraph" w:styleId="Listaconnmeros5">
    <w:name w:val="List Number 5"/>
    <w:basedOn w:val="Normal"/>
    <w:uiPriority w:val="99"/>
    <w:semiHidden/>
    <w:unhideWhenUsed/>
    <w:rsid w:val="00572222"/>
    <w:pPr>
      <w:numPr>
        <w:numId w:val="10"/>
      </w:numPr>
      <w:spacing w:after="300" w:line="276" w:lineRule="auto"/>
      <w:contextualSpacing/>
    </w:pPr>
    <w:rPr>
      <w:lang w:val="en-US"/>
    </w:rPr>
  </w:style>
  <w:style w:type="paragraph" w:styleId="Prrafodelista">
    <w:name w:val="List Paragraph"/>
    <w:basedOn w:val="Normal"/>
    <w:uiPriority w:val="1"/>
    <w:qFormat/>
    <w:rsid w:val="00572222"/>
    <w:pPr>
      <w:spacing w:after="300" w:line="276" w:lineRule="auto"/>
      <w:ind w:left="720"/>
      <w:contextualSpacing/>
    </w:pPr>
    <w:rPr>
      <w:lang w:val="en-US"/>
    </w:rPr>
  </w:style>
  <w:style w:type="table" w:styleId="Tabladelista1clara">
    <w:name w:val="List Table 1 Light"/>
    <w:basedOn w:val="Tabla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1">
    <w:name w:val="List Table 1 Light Accent 1"/>
    <w:basedOn w:val="Tabla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Tabladelista1clara-nfasis3">
    <w:name w:val="List Table 1 Light Accent 3"/>
    <w:basedOn w:val="Tabla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Tabladelista1clara-nfasis4">
    <w:name w:val="List Table 1 Light Accent 4"/>
    <w:basedOn w:val="Tabla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Tabladelista1clara-nfasis5">
    <w:name w:val="List Table 1 Light Accent 5"/>
    <w:basedOn w:val="Tabla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Tabladelista1clara-nfasis6">
    <w:name w:val="List Table 1 Light Accent 6"/>
    <w:basedOn w:val="Tabla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Tabladelista2">
    <w:name w:val="List Table 2"/>
    <w:basedOn w:val="Tabla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-nfasis1">
    <w:name w:val="List Table 2 Accent 1"/>
    <w:basedOn w:val="Tabla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bottom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Tabladelista2-nfasis2">
    <w:name w:val="List Table 2 Accent 2"/>
    <w:basedOn w:val="Tabla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bottom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Tabladelista2-nfasis3">
    <w:name w:val="List Table 2 Accent 3"/>
    <w:basedOn w:val="Tabla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bottom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Tabladelista2-nfasis4">
    <w:name w:val="List Table 2 Accent 4"/>
    <w:basedOn w:val="Tabla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bottom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Tabladelista2-nfasis5">
    <w:name w:val="List Table 2 Accent 5"/>
    <w:basedOn w:val="Tabla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bottom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Tabladelista2-nfasis6">
    <w:name w:val="List Table 2 Accent 6"/>
    <w:basedOn w:val="Tabla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bottom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Tabladelista3">
    <w:name w:val="List Table 3"/>
    <w:basedOn w:val="Tabla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adelista3-nfasis1">
    <w:name w:val="List Table 3 Accent 1"/>
    <w:basedOn w:val="Tabla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4B1919" w:themeColor="accent1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1919" w:themeColor="accent1"/>
          <w:right w:val="single" w:sz="4" w:space="0" w:color="4B1919" w:themeColor="accent1"/>
        </w:tcBorders>
      </w:tcPr>
    </w:tblStylePr>
    <w:tblStylePr w:type="band1Horz">
      <w:tblPr/>
      <w:tcPr>
        <w:tcBorders>
          <w:top w:val="single" w:sz="4" w:space="0" w:color="4B1919" w:themeColor="accent1"/>
          <w:bottom w:val="single" w:sz="4" w:space="0" w:color="4B1919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1919" w:themeColor="accent1"/>
          <w:left w:val="nil"/>
        </w:tcBorders>
      </w:tcPr>
    </w:tblStylePr>
    <w:tblStylePr w:type="swCell">
      <w:tblPr/>
      <w:tcPr>
        <w:tcBorders>
          <w:top w:val="double" w:sz="4" w:space="0" w:color="4B1919" w:themeColor="accent1"/>
          <w:right w:val="nil"/>
        </w:tcBorders>
      </w:tcPr>
    </w:tblStylePr>
  </w:style>
  <w:style w:type="table" w:styleId="Tabladelista3-nfasis2">
    <w:name w:val="List Table 3 Accent 2"/>
    <w:basedOn w:val="Tabla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D966" w:themeColor="accent2"/>
          <w:right w:val="single" w:sz="4" w:space="0" w:color="FFD966" w:themeColor="accent2"/>
        </w:tcBorders>
      </w:tcPr>
    </w:tblStylePr>
    <w:tblStylePr w:type="band1Horz">
      <w:tblPr/>
      <w:tcPr>
        <w:tcBorders>
          <w:top w:val="single" w:sz="4" w:space="0" w:color="FFD966" w:themeColor="accent2"/>
          <w:bottom w:val="single" w:sz="4" w:space="0" w:color="FFD96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D966" w:themeColor="accent2"/>
          <w:left w:val="nil"/>
        </w:tcBorders>
      </w:tcPr>
    </w:tblStylePr>
    <w:tblStylePr w:type="swCell">
      <w:tblPr/>
      <w:tcPr>
        <w:tcBorders>
          <w:top w:val="double" w:sz="4" w:space="0" w:color="FFD966" w:themeColor="accent2"/>
          <w:right w:val="nil"/>
        </w:tcBorders>
      </w:tcPr>
    </w:tblStylePr>
  </w:style>
  <w:style w:type="table" w:styleId="Tabladelista3-nfasis3">
    <w:name w:val="List Table 3 Accent 3"/>
    <w:basedOn w:val="Tabla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5CDC1" w:themeColor="accent3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CDC1" w:themeColor="accent3"/>
          <w:right w:val="single" w:sz="4" w:space="0" w:color="85CDC1" w:themeColor="accent3"/>
        </w:tcBorders>
      </w:tcPr>
    </w:tblStylePr>
    <w:tblStylePr w:type="band1Horz">
      <w:tblPr/>
      <w:tcPr>
        <w:tcBorders>
          <w:top w:val="single" w:sz="4" w:space="0" w:color="85CDC1" w:themeColor="accent3"/>
          <w:bottom w:val="single" w:sz="4" w:space="0" w:color="85CDC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CDC1" w:themeColor="accent3"/>
          <w:left w:val="nil"/>
        </w:tcBorders>
      </w:tcPr>
    </w:tblStylePr>
    <w:tblStylePr w:type="swCell">
      <w:tblPr/>
      <w:tcPr>
        <w:tcBorders>
          <w:top w:val="double" w:sz="4" w:space="0" w:color="85CDC1" w:themeColor="accent3"/>
          <w:right w:val="nil"/>
        </w:tcBorders>
      </w:tcPr>
    </w:tblStylePr>
  </w:style>
  <w:style w:type="table" w:styleId="Tabladelista3-nfasis4">
    <w:name w:val="List Table 3 Accent 4"/>
    <w:basedOn w:val="Tabla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3B3838" w:themeColor="accent4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B3838" w:themeColor="accent4"/>
          <w:right w:val="single" w:sz="4" w:space="0" w:color="3B3838" w:themeColor="accent4"/>
        </w:tcBorders>
      </w:tcPr>
    </w:tblStylePr>
    <w:tblStylePr w:type="band1Horz">
      <w:tblPr/>
      <w:tcPr>
        <w:tcBorders>
          <w:top w:val="single" w:sz="4" w:space="0" w:color="3B3838" w:themeColor="accent4"/>
          <w:bottom w:val="single" w:sz="4" w:space="0" w:color="3B383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B3838" w:themeColor="accent4"/>
          <w:left w:val="nil"/>
        </w:tcBorders>
      </w:tcPr>
    </w:tblStylePr>
    <w:tblStylePr w:type="swCell">
      <w:tblPr/>
      <w:tcPr>
        <w:tcBorders>
          <w:top w:val="double" w:sz="4" w:space="0" w:color="3B3838" w:themeColor="accent4"/>
          <w:right w:val="nil"/>
        </w:tcBorders>
      </w:tcPr>
    </w:tblStylePr>
  </w:style>
  <w:style w:type="table" w:styleId="Tabladelista3-nfasis5">
    <w:name w:val="List Table 3 Accent 5"/>
    <w:basedOn w:val="Tabla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5"/>
          <w:right w:val="single" w:sz="4" w:space="0" w:color="FFFFFF" w:themeColor="accent5"/>
        </w:tcBorders>
      </w:tcPr>
    </w:tblStylePr>
    <w:tblStylePr w:type="band1Horz">
      <w:tblPr/>
      <w:tcPr>
        <w:tcBorders>
          <w:top w:val="single" w:sz="4" w:space="0" w:color="FFFFFF" w:themeColor="accent5"/>
          <w:bottom w:val="single" w:sz="4" w:space="0" w:color="FFFFF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5"/>
          <w:left w:val="nil"/>
        </w:tcBorders>
      </w:tcPr>
    </w:tblStylePr>
    <w:tblStylePr w:type="swCell">
      <w:tblPr/>
      <w:tcPr>
        <w:tcBorders>
          <w:top w:val="double" w:sz="4" w:space="0" w:color="FFFFFF" w:themeColor="accent5"/>
          <w:right w:val="nil"/>
        </w:tcBorders>
      </w:tcPr>
    </w:tblStylePr>
  </w:style>
  <w:style w:type="table" w:styleId="Tabladelista3-nfasis6">
    <w:name w:val="List Table 3 Accent 6"/>
    <w:basedOn w:val="Tabla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6"/>
          <w:right w:val="single" w:sz="4" w:space="0" w:color="FFFFFF" w:themeColor="accent6"/>
        </w:tcBorders>
      </w:tcPr>
    </w:tblStylePr>
    <w:tblStylePr w:type="band1Horz">
      <w:tblPr/>
      <w:tcPr>
        <w:tcBorders>
          <w:top w:val="single" w:sz="4" w:space="0" w:color="FFFFFF" w:themeColor="accent6"/>
          <w:bottom w:val="single" w:sz="4" w:space="0" w:color="FFFFFF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6"/>
          <w:left w:val="nil"/>
        </w:tcBorders>
      </w:tcPr>
    </w:tblStylePr>
    <w:tblStylePr w:type="swCell">
      <w:tblPr/>
      <w:tcPr>
        <w:tcBorders>
          <w:top w:val="double" w:sz="4" w:space="0" w:color="FFFFFF" w:themeColor="accent6"/>
          <w:right w:val="nil"/>
        </w:tcBorders>
      </w:tcPr>
    </w:tblStylePr>
  </w:style>
  <w:style w:type="table" w:styleId="Tabladelista4">
    <w:name w:val="List Table 4"/>
    <w:basedOn w:val="Tabla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4-nfasis1">
    <w:name w:val="List Table 4 Accent 1"/>
    <w:basedOn w:val="Tabla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Tabladelista4-nfasis2">
    <w:name w:val="List Table 4 Accent 2"/>
    <w:basedOn w:val="Tabla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Tabladelista4-nfasis3">
    <w:name w:val="List Table 4 Accent 3"/>
    <w:basedOn w:val="Tabla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Tabladelista4-nfasis4">
    <w:name w:val="List Table 4 Accent 4"/>
    <w:basedOn w:val="Tabla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Tabladelista4-nfasis5">
    <w:name w:val="List Table 4 Accent 5"/>
    <w:basedOn w:val="Tabla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Tabladelista4-nfasis6">
    <w:name w:val="List Table 4 Accent 6"/>
    <w:basedOn w:val="Tabla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Tabladelista5oscura">
    <w:name w:val="List Table 5 Dark"/>
    <w:basedOn w:val="Tabla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1">
    <w:name w:val="List Table 5 Dark Accent 1"/>
    <w:basedOn w:val="Tabla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1919" w:themeColor="accent1"/>
        <w:left w:val="single" w:sz="24" w:space="0" w:color="4B1919" w:themeColor="accent1"/>
        <w:bottom w:val="single" w:sz="24" w:space="0" w:color="4B1919" w:themeColor="accent1"/>
        <w:right w:val="single" w:sz="24" w:space="0" w:color="4B1919" w:themeColor="accent1"/>
      </w:tblBorders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2">
    <w:name w:val="List Table 5 Dark Accent 2"/>
    <w:basedOn w:val="Tabla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D966" w:themeColor="accent2"/>
        <w:left w:val="single" w:sz="24" w:space="0" w:color="FFD966" w:themeColor="accent2"/>
        <w:bottom w:val="single" w:sz="24" w:space="0" w:color="FFD966" w:themeColor="accent2"/>
        <w:right w:val="single" w:sz="24" w:space="0" w:color="FFD966" w:themeColor="accent2"/>
      </w:tblBorders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3">
    <w:name w:val="List Table 5 Dark Accent 3"/>
    <w:basedOn w:val="Tabla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5CDC1" w:themeColor="accent3"/>
        <w:left w:val="single" w:sz="24" w:space="0" w:color="85CDC1" w:themeColor="accent3"/>
        <w:bottom w:val="single" w:sz="24" w:space="0" w:color="85CDC1" w:themeColor="accent3"/>
        <w:right w:val="single" w:sz="24" w:space="0" w:color="85CDC1" w:themeColor="accent3"/>
      </w:tblBorders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4">
    <w:name w:val="List Table 5 Dark Accent 4"/>
    <w:basedOn w:val="Tabla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B3838" w:themeColor="accent4"/>
        <w:left w:val="single" w:sz="24" w:space="0" w:color="3B3838" w:themeColor="accent4"/>
        <w:bottom w:val="single" w:sz="24" w:space="0" w:color="3B3838" w:themeColor="accent4"/>
        <w:right w:val="single" w:sz="24" w:space="0" w:color="3B3838" w:themeColor="accent4"/>
      </w:tblBorders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5">
    <w:name w:val="List Table 5 Dark Accent 5"/>
    <w:basedOn w:val="Tabla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5"/>
        <w:left w:val="single" w:sz="24" w:space="0" w:color="FFFFFF" w:themeColor="accent5"/>
        <w:bottom w:val="single" w:sz="24" w:space="0" w:color="FFFFFF" w:themeColor="accent5"/>
        <w:right w:val="single" w:sz="24" w:space="0" w:color="FFFFFF" w:themeColor="accent5"/>
      </w:tblBorders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6">
    <w:name w:val="List Table 5 Dark Accent 6"/>
    <w:basedOn w:val="Tabla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6"/>
        <w:left w:val="single" w:sz="24" w:space="0" w:color="FFFFFF" w:themeColor="accent6"/>
        <w:bottom w:val="single" w:sz="24" w:space="0" w:color="FFFFFF" w:themeColor="accent6"/>
        <w:right w:val="single" w:sz="24" w:space="0" w:color="FFFFFF" w:themeColor="accent6"/>
      </w:tblBorders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6concolores-nfasis1">
    <w:name w:val="List Table 6 Colorful Accent 1"/>
    <w:basedOn w:val="Tabla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4B1919" w:themeColor="accent1"/>
        <w:bottom w:val="single" w:sz="4" w:space="0" w:color="4B1919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B1919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Tabladelista6concolores-nfasis2">
    <w:name w:val="List Table 6 Colorful Accent 2"/>
    <w:basedOn w:val="Tabla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D966" w:themeColor="accent2"/>
        <w:bottom w:val="single" w:sz="4" w:space="0" w:color="FFD96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FFD96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Tabladelista6concolores-nfasis3">
    <w:name w:val="List Table 6 Colorful Accent 3"/>
    <w:basedOn w:val="Tabla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85CDC1" w:themeColor="accent3"/>
        <w:bottom w:val="single" w:sz="4" w:space="0" w:color="85CDC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85CDC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Tabladelista6concolores-nfasis4">
    <w:name w:val="List Table 6 Colorful Accent 4"/>
    <w:basedOn w:val="Tabla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3B3838" w:themeColor="accent4"/>
        <w:bottom w:val="single" w:sz="4" w:space="0" w:color="3B3838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3B383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/>
        <w:bottom w:val="single" w:sz="4" w:space="0" w:color="FFFFF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Tabladelista6concolores-nfasis6">
    <w:name w:val="List Table 6 Colorful Accent 6"/>
    <w:basedOn w:val="Tabla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/>
        <w:bottom w:val="single" w:sz="4" w:space="0" w:color="FFFFFF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Tabladelista7concolores">
    <w:name w:val="List Table 7 Colorful"/>
    <w:basedOn w:val="Tabla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1">
    <w:name w:val="List Table 7 Colorful Accent 1"/>
    <w:basedOn w:val="Tabla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1919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1919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1919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1919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2">
    <w:name w:val="List Table 7 Colorful Accent 2"/>
    <w:basedOn w:val="Tabla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D96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D96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D96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D96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3">
    <w:name w:val="List Table 7 Colorful Accent 3"/>
    <w:basedOn w:val="Tabla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CDC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CDC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CDC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CDC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4">
    <w:name w:val="List Table 7 Colorful Accent 4"/>
    <w:basedOn w:val="Tabla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B383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B383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B383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B383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5">
    <w:name w:val="List Table 7 Colorful Accent 5"/>
    <w:basedOn w:val="Tabla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6">
    <w:name w:val="List Table 7 Colorful Accent 6"/>
    <w:basedOn w:val="Tabla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xtomacro">
    <w:name w:val="macro"/>
    <w:link w:val="TextomacroCar"/>
    <w:uiPriority w:val="99"/>
    <w:semiHidden/>
    <w:unhideWhenUsed/>
    <w:rsid w:val="0057222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kern w:val="16"/>
      <w14:ligatures w14:val="standardContextual"/>
      <w14:numForm w14:val="oldStyle"/>
      <w14:numSpacing w14:val="proportional"/>
      <w14:cntxtAlts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Cuadrculamedia1">
    <w:name w:val="Medium Grid 1"/>
    <w:basedOn w:val="Tabla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  <w:insideV w:val="single" w:sz="8" w:space="0" w:color="983232" w:themeColor="accent1" w:themeTint="BF"/>
      </w:tblBorders>
    </w:tblPr>
    <w:tcPr>
      <w:shd w:val="clear" w:color="auto" w:fill="E5B3B3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8323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  <w:insideV w:val="single" w:sz="8" w:space="0" w:color="FFE28C" w:themeColor="accent2" w:themeTint="BF"/>
      </w:tblBorders>
    </w:tblPr>
    <w:tcPr>
      <w:shd w:val="clear" w:color="auto" w:fill="FFF5D9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E28C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  <w:insideV w:val="single" w:sz="8" w:space="0" w:color="A3D9D0" w:themeColor="accent3" w:themeTint="BF"/>
      </w:tblBorders>
    </w:tblPr>
    <w:tcPr>
      <w:shd w:val="clear" w:color="auto" w:fill="E0F2E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3D9D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  <w:insideV w:val="single" w:sz="8" w:space="0" w:color="6D6868" w:themeColor="accent4" w:themeTint="BF"/>
      </w:tblBorders>
    </w:tblPr>
    <w:tcPr>
      <w:shd w:val="clear" w:color="auto" w:fill="CFCCCC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D6868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  <w:insideV w:val="single" w:sz="8" w:space="0" w:color="FFFFFF" w:themeColor="accent5" w:themeTint="BF"/>
      </w:tblBorders>
    </w:tblPr>
    <w:tcPr>
      <w:shd w:val="clear" w:color="auto" w:fill="FFFFF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  <w:insideV w:val="single" w:sz="8" w:space="0" w:color="FFFFFF" w:themeColor="accent6" w:themeTint="BF"/>
      </w:tblBorders>
    </w:tblPr>
    <w:tcPr>
      <w:shd w:val="clear" w:color="auto" w:fill="FFFFFF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cPr>
      <w:shd w:val="clear" w:color="auto" w:fill="E5B3B3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5E0E0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C1C1" w:themeFill="accent1" w:themeFillTint="33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tcBorders>
          <w:insideH w:val="single" w:sz="6" w:space="0" w:color="4B1919" w:themeColor="accent1"/>
          <w:insideV w:val="single" w:sz="6" w:space="0" w:color="4B1919" w:themeColor="accent1"/>
        </w:tcBorders>
        <w:shd w:val="clear" w:color="auto" w:fill="CC6565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cPr>
      <w:shd w:val="clear" w:color="auto" w:fill="FFF5D9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FFBF0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7E0" w:themeFill="accent2" w:themeFillTint="33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tcBorders>
          <w:insideH w:val="single" w:sz="6" w:space="0" w:color="FFD966" w:themeColor="accent2"/>
          <w:insideV w:val="single" w:sz="6" w:space="0" w:color="FFD966" w:themeColor="accent2"/>
        </w:tcBorders>
        <w:shd w:val="clear" w:color="auto" w:fill="FFEBB2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cPr>
      <w:shd w:val="clear" w:color="auto" w:fill="E0F2EF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2FAF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F5F2" w:themeFill="accent3" w:themeFillTint="33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tcBorders>
          <w:insideH w:val="single" w:sz="6" w:space="0" w:color="85CDC1" w:themeColor="accent3"/>
          <w:insideV w:val="single" w:sz="6" w:space="0" w:color="85CDC1" w:themeColor="accent3"/>
        </w:tcBorders>
        <w:shd w:val="clear" w:color="auto" w:fill="C2E6E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cPr>
      <w:shd w:val="clear" w:color="auto" w:fill="CFCCCC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CEBEB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D6D6" w:themeFill="accent4" w:themeFillTint="33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tcBorders>
          <w:insideH w:val="single" w:sz="6" w:space="0" w:color="3B3838" w:themeColor="accent4"/>
          <w:insideV w:val="single" w:sz="6" w:space="0" w:color="3B3838" w:themeColor="accent4"/>
        </w:tcBorders>
        <w:shd w:val="clear" w:color="auto" w:fill="9F9999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cPr>
      <w:shd w:val="clear" w:color="auto" w:fill="FFFFF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3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tcBorders>
          <w:insideH w:val="single" w:sz="6" w:space="0" w:color="FFFFFF" w:themeColor="accent5"/>
          <w:insideV w:val="single" w:sz="6" w:space="0" w:color="FFFFFF" w:themeColor="accent5"/>
        </w:tcBorders>
        <w:shd w:val="clear" w:color="auto" w:fill="FFFFF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cPr>
      <w:shd w:val="clear" w:color="auto" w:fill="FFFFFF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3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tcBorders>
          <w:insideH w:val="single" w:sz="6" w:space="0" w:color="FFFFFF" w:themeColor="accent6"/>
          <w:insideV w:val="single" w:sz="6" w:space="0" w:color="FFFFFF" w:themeColor="accent6"/>
        </w:tcBorders>
        <w:shd w:val="clear" w:color="auto" w:fill="FFFFFF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B3B3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C6565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C6565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5D9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EBB2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EBB2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F2E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E6E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E6E0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CCCC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F9999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F9999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6" w:themeFillTint="7F"/>
      </w:tcPr>
    </w:tblStylePr>
  </w:style>
  <w:style w:type="table" w:styleId="Listamedia1">
    <w:name w:val="Medium List 1"/>
    <w:basedOn w:val="Tabla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1919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shd w:val="clear" w:color="auto" w:fill="E5B3B3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D966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shd w:val="clear" w:color="auto" w:fill="FFF5D9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CDC1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shd w:val="clear" w:color="auto" w:fill="E0F2EF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B3838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shd w:val="clear" w:color="auto" w:fill="CFCCCC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1919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1919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1919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B3B3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D96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D96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5D9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CDC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CDC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F2E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B383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B383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CCCC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B3B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5D9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F2E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CCCC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57222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572222"/>
    <w:rPr>
      <w:rFonts w:asciiTheme="majorHAnsi" w:eastAsiaTheme="majorEastAsia" w:hAnsiTheme="majorHAnsi" w:cstheme="majorBidi"/>
      <w:kern w:val="16"/>
      <w:sz w:val="24"/>
      <w:szCs w:val="24"/>
      <w:shd w:val="pct20" w:color="auto" w:fill="auto"/>
      <w14:ligatures w14:val="standardContextual"/>
      <w14:numForm w14:val="oldStyle"/>
      <w14:numSpacing w14:val="proportional"/>
      <w14:cntxtAlts/>
    </w:rPr>
  </w:style>
  <w:style w:type="paragraph" w:styleId="Sinespaciado">
    <w:name w:val="No Spacing"/>
    <w:uiPriority w:val="1"/>
    <w:unhideWhenUsed/>
    <w:qFormat/>
    <w:rsid w:val="00572222"/>
    <w:pPr>
      <w:spacing w:after="0" w:line="240" w:lineRule="auto"/>
    </w:pPr>
    <w:rPr>
      <w:kern w:val="16"/>
      <w14:ligatures w14:val="standardContextual"/>
      <w14:numForm w14:val="oldStyle"/>
      <w14:numSpacing w14:val="proportional"/>
      <w14:cntxtAlts/>
    </w:rPr>
  </w:style>
  <w:style w:type="paragraph" w:styleId="NormalWeb">
    <w:name w:val="Normal (Web)"/>
    <w:basedOn w:val="Normal"/>
    <w:uiPriority w:val="99"/>
    <w:semiHidden/>
    <w:unhideWhenUsed/>
    <w:rsid w:val="00572222"/>
    <w:pPr>
      <w:spacing w:after="300" w:line="276" w:lineRule="auto"/>
    </w:pPr>
    <w:rPr>
      <w:rFonts w:ascii="Times New Roman" w:hAnsi="Times New Roman" w:cs="Times New Roman"/>
      <w:sz w:val="24"/>
      <w:szCs w:val="24"/>
      <w:lang w:val="en-US"/>
    </w:rPr>
  </w:style>
  <w:style w:type="paragraph" w:styleId="Sangranormal">
    <w:name w:val="Normal Indent"/>
    <w:basedOn w:val="Normal"/>
    <w:uiPriority w:val="99"/>
    <w:semiHidden/>
    <w:unhideWhenUsed/>
    <w:rsid w:val="00572222"/>
    <w:pPr>
      <w:spacing w:after="300" w:line="276" w:lineRule="auto"/>
      <w:ind w:left="720"/>
    </w:pPr>
    <w:rPr>
      <w:lang w:val="en-US"/>
    </w:r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Nmerodepgina">
    <w:name w:val="page number"/>
    <w:basedOn w:val="Fuentedeprrafopredeter"/>
    <w:uiPriority w:val="99"/>
    <w:semiHidden/>
    <w:unhideWhenUsed/>
    <w:rsid w:val="00572222"/>
    <w:rPr>
      <w:sz w:val="22"/>
    </w:rPr>
  </w:style>
  <w:style w:type="table" w:styleId="Tablanormal1">
    <w:name w:val="Plain Table 1"/>
    <w:basedOn w:val="Tablanormal"/>
    <w:uiPriority w:val="4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1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2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3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4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xtosinformato">
    <w:name w:val="Plain Text"/>
    <w:basedOn w:val="Normal"/>
    <w:link w:val="TextosinformatoCar"/>
    <w:uiPriority w:val="99"/>
    <w:semiHidden/>
    <w:unhideWhenUsed/>
    <w:rsid w:val="00572222"/>
    <w:pPr>
      <w:spacing w:after="0" w:line="240" w:lineRule="auto"/>
    </w:pPr>
    <w:rPr>
      <w:rFonts w:ascii="Consolas" w:hAnsi="Consolas"/>
      <w:szCs w:val="21"/>
      <w:lang w:val="en-US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572222"/>
    <w:rPr>
      <w:rFonts w:ascii="Consolas" w:hAnsi="Consolas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paragraph" w:styleId="Cita">
    <w:name w:val="Quote"/>
    <w:basedOn w:val="Normal"/>
    <w:next w:val="Normal"/>
    <w:link w:val="CitaCar"/>
    <w:uiPriority w:val="29"/>
    <w:semiHidden/>
    <w:qFormat/>
    <w:rsid w:val="00572222"/>
    <w:pPr>
      <w:spacing w:before="200" w:line="276" w:lineRule="auto"/>
      <w:ind w:left="864" w:right="864"/>
      <w:jc w:val="center"/>
    </w:pPr>
    <w:rPr>
      <w:i/>
      <w:iCs/>
      <w:color w:val="404040" w:themeColor="text1" w:themeTint="BF"/>
      <w:lang w:val="en-US"/>
    </w:rPr>
  </w:style>
  <w:style w:type="character" w:customStyle="1" w:styleId="CitaCar">
    <w:name w:val="Cita Car"/>
    <w:basedOn w:val="Fuentedeprrafopredeter"/>
    <w:link w:val="Cita"/>
    <w:uiPriority w:val="29"/>
    <w:semiHidden/>
    <w:rsid w:val="00572222"/>
    <w:rPr>
      <w:i/>
      <w:iCs/>
      <w:color w:val="404040" w:themeColor="text1" w:themeTint="BF"/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Saludo">
    <w:name w:val="Salutation"/>
    <w:basedOn w:val="Normal"/>
    <w:next w:val="Normal"/>
    <w:link w:val="SaludoCar"/>
    <w:uiPriority w:val="5"/>
    <w:qFormat/>
    <w:rsid w:val="00572222"/>
    <w:pPr>
      <w:spacing w:after="300" w:line="276" w:lineRule="auto"/>
    </w:pPr>
    <w:rPr>
      <w:lang w:val="en-US"/>
    </w:rPr>
  </w:style>
  <w:style w:type="character" w:customStyle="1" w:styleId="SaludoCar">
    <w:name w:val="Saludo Car"/>
    <w:basedOn w:val="Fuentedeprrafopredeter"/>
    <w:link w:val="Saludo"/>
    <w:uiPriority w:val="5"/>
    <w:rsid w:val="00752FC4"/>
  </w:style>
  <w:style w:type="paragraph" w:styleId="Firma">
    <w:name w:val="Signature"/>
    <w:basedOn w:val="Normal"/>
    <w:next w:val="Normal"/>
    <w:link w:val="FirmaCar"/>
    <w:uiPriority w:val="7"/>
    <w:qFormat/>
    <w:rsid w:val="00254E0D"/>
    <w:pPr>
      <w:spacing w:after="300" w:line="276" w:lineRule="auto"/>
      <w:contextualSpacing/>
    </w:pPr>
    <w:rPr>
      <w:lang w:val="en-US"/>
    </w:rPr>
  </w:style>
  <w:style w:type="character" w:customStyle="1" w:styleId="FirmaCar">
    <w:name w:val="Firma Car"/>
    <w:basedOn w:val="Fuentedeprrafopredeter"/>
    <w:link w:val="Firma"/>
    <w:uiPriority w:val="7"/>
    <w:rsid w:val="00254E0D"/>
    <w:rPr>
      <w:color w:val="auto"/>
    </w:rPr>
  </w:style>
  <w:style w:type="character" w:styleId="Textoennegrita">
    <w:name w:val="Strong"/>
    <w:basedOn w:val="Fuentedeprrafopredeter"/>
    <w:uiPriority w:val="19"/>
    <w:semiHidden/>
    <w:qFormat/>
    <w:rsid w:val="00572222"/>
    <w:rPr>
      <w:b/>
      <w:bCs/>
      <w:sz w:val="22"/>
    </w:rPr>
  </w:style>
  <w:style w:type="paragraph" w:styleId="Subttulo">
    <w:name w:val="Subtitle"/>
    <w:basedOn w:val="Normal"/>
    <w:next w:val="Normal"/>
    <w:link w:val="SubttuloCar"/>
    <w:uiPriority w:val="11"/>
    <w:semiHidden/>
    <w:unhideWhenUsed/>
    <w:qFormat/>
    <w:rsid w:val="00572222"/>
    <w:pPr>
      <w:numPr>
        <w:ilvl w:val="1"/>
      </w:numPr>
      <w:spacing w:line="276" w:lineRule="auto"/>
    </w:pPr>
    <w:rPr>
      <w:rFonts w:eastAsiaTheme="minorEastAsia"/>
      <w:color w:val="5A5A5A" w:themeColor="text1" w:themeTint="A5"/>
      <w:spacing w:val="15"/>
      <w:lang w:val="en-US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572222"/>
    <w:rPr>
      <w:rFonts w:eastAsiaTheme="minorEastAsia"/>
      <w:color w:val="5A5A5A" w:themeColor="text1" w:themeTint="A5"/>
      <w:spacing w:val="15"/>
      <w:kern w:val="16"/>
      <w:sz w:val="22"/>
      <w:szCs w:val="22"/>
      <w14:ligatures w14:val="standardContextual"/>
      <w14:numForm w14:val="oldStyle"/>
      <w14:numSpacing w14:val="proportional"/>
      <w14:cntxtAlts/>
    </w:rPr>
  </w:style>
  <w:style w:type="character" w:styleId="nfasissutil">
    <w:name w:val="Subtle Emphasis"/>
    <w:basedOn w:val="Fuentedeprrafopredeter"/>
    <w:uiPriority w:val="19"/>
    <w:semiHidden/>
    <w:qFormat/>
    <w:rsid w:val="00572222"/>
    <w:rPr>
      <w:i/>
      <w:iCs/>
      <w:color w:val="404040" w:themeColor="text1" w:themeTint="BF"/>
      <w:sz w:val="22"/>
    </w:rPr>
  </w:style>
  <w:style w:type="character" w:styleId="Referenciasutil">
    <w:name w:val="Subtle Reference"/>
    <w:basedOn w:val="Fuentedeprrafopredeter"/>
    <w:uiPriority w:val="31"/>
    <w:semiHidden/>
    <w:qFormat/>
    <w:rsid w:val="00572222"/>
    <w:rPr>
      <w:smallCaps/>
      <w:color w:val="5A5A5A" w:themeColor="text1" w:themeTint="A5"/>
      <w:sz w:val="22"/>
    </w:rPr>
  </w:style>
  <w:style w:type="table" w:styleId="Tablaconefectos3D1">
    <w:name w:val="Table 3D effects 1"/>
    <w:basedOn w:val="Tablanormal"/>
    <w:uiPriority w:val="99"/>
    <w:semiHidden/>
    <w:unhideWhenUsed/>
    <w:rsid w:val="00572222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572222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572222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1">
    <w:name w:val="Table Classic 1"/>
    <w:basedOn w:val="Tabla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572222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1">
    <w:name w:val="Table Colorful 1"/>
    <w:basedOn w:val="Tablanormal"/>
    <w:uiPriority w:val="99"/>
    <w:semiHidden/>
    <w:unhideWhenUsed/>
    <w:rsid w:val="00572222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572222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572222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concolumnas1">
    <w:name w:val="Table Columns 1"/>
    <w:basedOn w:val="Tabla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572222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572222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572222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amoderna">
    <w:name w:val="Table Contemporary"/>
    <w:basedOn w:val="Tablanormal"/>
    <w:uiPriority w:val="99"/>
    <w:semiHidden/>
    <w:unhideWhenUsed/>
    <w:rsid w:val="00572222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aelegante">
    <w:name w:val="Table Elegant"/>
    <w:basedOn w:val="Tablanormal"/>
    <w:uiPriority w:val="99"/>
    <w:semiHidden/>
    <w:unhideWhenUsed/>
    <w:rsid w:val="00572222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1">
    <w:name w:val="Table Grid 1"/>
    <w:basedOn w:val="Tabla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2">
    <w:name w:val="Table Grid 2"/>
    <w:basedOn w:val="Tablanormal"/>
    <w:uiPriority w:val="99"/>
    <w:semiHidden/>
    <w:unhideWhenUsed/>
    <w:rsid w:val="00572222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3">
    <w:name w:val="Table Grid 3"/>
    <w:basedOn w:val="Tabla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4">
    <w:name w:val="Table Grid 4"/>
    <w:basedOn w:val="Tablanormal"/>
    <w:uiPriority w:val="99"/>
    <w:semiHidden/>
    <w:unhideWhenUsed/>
    <w:rsid w:val="00572222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572222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572222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clara">
    <w:name w:val="Grid Table Light"/>
    <w:basedOn w:val="Tablanormal"/>
    <w:uiPriority w:val="45"/>
    <w:rsid w:val="0057222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lista1">
    <w:name w:val="Table List 1"/>
    <w:basedOn w:val="Tablanormal"/>
    <w:uiPriority w:val="99"/>
    <w:semiHidden/>
    <w:unhideWhenUsed/>
    <w:rsid w:val="00572222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572222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572222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572222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572222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extoconsangra">
    <w:name w:val="table of authorities"/>
    <w:basedOn w:val="Normal"/>
    <w:next w:val="Normal"/>
    <w:uiPriority w:val="99"/>
    <w:semiHidden/>
    <w:unhideWhenUsed/>
    <w:rsid w:val="00572222"/>
    <w:pPr>
      <w:spacing w:after="0" w:line="276" w:lineRule="auto"/>
      <w:ind w:left="220" w:hanging="220"/>
    </w:pPr>
    <w:rPr>
      <w:lang w:val="en-US"/>
    </w:rPr>
  </w:style>
  <w:style w:type="paragraph" w:styleId="Tabladeilustraciones">
    <w:name w:val="table of figures"/>
    <w:basedOn w:val="Normal"/>
    <w:next w:val="Normal"/>
    <w:uiPriority w:val="99"/>
    <w:semiHidden/>
    <w:unhideWhenUsed/>
    <w:rsid w:val="00572222"/>
    <w:pPr>
      <w:spacing w:after="0" w:line="276" w:lineRule="auto"/>
    </w:pPr>
    <w:rPr>
      <w:lang w:val="en-US"/>
    </w:rPr>
  </w:style>
  <w:style w:type="table" w:styleId="Tablaprofesional">
    <w:name w:val="Table Professional"/>
    <w:basedOn w:val="Tabla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bsica1">
    <w:name w:val="Table Simple 1"/>
    <w:basedOn w:val="Tablanormal"/>
    <w:uiPriority w:val="99"/>
    <w:semiHidden/>
    <w:unhideWhenUsed/>
    <w:rsid w:val="00572222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572222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572222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572222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5722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web1">
    <w:name w:val="Table Web 1"/>
    <w:basedOn w:val="Tabla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572222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Puesto">
    <w:name w:val="Title"/>
    <w:basedOn w:val="Normal"/>
    <w:next w:val="Normal"/>
    <w:link w:val="PuestoCar"/>
    <w:uiPriority w:val="10"/>
    <w:semiHidden/>
    <w:qFormat/>
    <w:rsid w:val="0057222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PuestoCar">
    <w:name w:val="Puesto Car"/>
    <w:basedOn w:val="Fuentedeprrafopredeter"/>
    <w:link w:val="Puesto"/>
    <w:uiPriority w:val="10"/>
    <w:semiHidden/>
    <w:rsid w:val="00572222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  <w14:numForm w14:val="oldStyle"/>
      <w14:numSpacing w14:val="proportional"/>
      <w14:cntxtAlts/>
    </w:rPr>
  </w:style>
  <w:style w:type="paragraph" w:styleId="Encabezadodelista">
    <w:name w:val="toa heading"/>
    <w:basedOn w:val="Normal"/>
    <w:next w:val="Normal"/>
    <w:uiPriority w:val="99"/>
    <w:semiHidden/>
    <w:unhideWhenUsed/>
    <w:rsid w:val="00572222"/>
    <w:pPr>
      <w:spacing w:before="120" w:after="300" w:line="276" w:lineRule="auto"/>
    </w:pPr>
    <w:rPr>
      <w:rFonts w:asciiTheme="majorHAnsi" w:eastAsiaTheme="majorEastAsia" w:hAnsiTheme="majorHAnsi" w:cstheme="majorBidi"/>
      <w:b/>
      <w:bCs/>
      <w:sz w:val="24"/>
      <w:szCs w:val="24"/>
      <w:lang w:val="en-US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572222"/>
    <w:pPr>
      <w:spacing w:after="100" w:line="276" w:lineRule="auto"/>
    </w:pPr>
    <w:rPr>
      <w:lang w:val="en-US"/>
    </w:rPr>
  </w:style>
  <w:style w:type="paragraph" w:styleId="TDC2">
    <w:name w:val="toc 2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220"/>
    </w:pPr>
    <w:rPr>
      <w:lang w:val="en-US"/>
    </w:rPr>
  </w:style>
  <w:style w:type="paragraph" w:styleId="TDC3">
    <w:name w:val="toc 3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440"/>
    </w:pPr>
    <w:rPr>
      <w:lang w:val="en-US"/>
    </w:rPr>
  </w:style>
  <w:style w:type="paragraph" w:styleId="TDC4">
    <w:name w:val="toc 4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660"/>
    </w:pPr>
    <w:rPr>
      <w:lang w:val="en-US"/>
    </w:rPr>
  </w:style>
  <w:style w:type="paragraph" w:styleId="TDC5">
    <w:name w:val="toc 5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880"/>
    </w:pPr>
    <w:rPr>
      <w:lang w:val="en-US"/>
    </w:rPr>
  </w:style>
  <w:style w:type="paragraph" w:styleId="TDC6">
    <w:name w:val="toc 6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100"/>
    </w:pPr>
    <w:rPr>
      <w:lang w:val="en-US"/>
    </w:rPr>
  </w:style>
  <w:style w:type="paragraph" w:styleId="TDC7">
    <w:name w:val="toc 7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320"/>
    </w:pPr>
    <w:rPr>
      <w:lang w:val="en-US"/>
    </w:rPr>
  </w:style>
  <w:style w:type="paragraph" w:styleId="TDC8">
    <w:name w:val="toc 8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540"/>
    </w:pPr>
    <w:rPr>
      <w:lang w:val="en-US"/>
    </w:rPr>
  </w:style>
  <w:style w:type="paragraph" w:styleId="TDC9">
    <w:name w:val="toc 9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760"/>
    </w:pPr>
    <w:rPr>
      <w:lang w:val="en-US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72222"/>
    <w:pPr>
      <w:spacing w:before="240"/>
      <w:outlineLvl w:val="9"/>
    </w:pPr>
    <w:rPr>
      <w:b w:val="0"/>
      <w:bCs w:val="0"/>
      <w:color w:val="381212" w:themeColor="accent1" w:themeShade="BF"/>
      <w:sz w:val="32"/>
      <w:szCs w:val="32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D644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451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rancholasguacamayas.com/nosotros.php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gif"/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riadna\AppData\Roaming\Microsoft\Templates\Earth%20tones%20letterhead.dotx" TargetMode="External"/></Relationships>
</file>

<file path=word/theme/theme1.xml><?xml version="1.0" encoding="utf-8"?>
<a:theme xmlns:a="http://schemas.openxmlformats.org/drawingml/2006/main" name="Personal Letterhead">
  <a:themeElements>
    <a:clrScheme name="Letterhead LH05">
      <a:dk1>
        <a:srgbClr val="000000"/>
      </a:dk1>
      <a:lt1>
        <a:sysClr val="window" lastClr="FFFFFF"/>
      </a:lt1>
      <a:dk2>
        <a:srgbClr val="000000"/>
      </a:dk2>
      <a:lt2>
        <a:srgbClr val="FFFFFF"/>
      </a:lt2>
      <a:accent1>
        <a:srgbClr val="4B1919"/>
      </a:accent1>
      <a:accent2>
        <a:srgbClr val="FFD966"/>
      </a:accent2>
      <a:accent3>
        <a:srgbClr val="85CDC1"/>
      </a:accent3>
      <a:accent4>
        <a:srgbClr val="3B3838"/>
      </a:accent4>
      <a:accent5>
        <a:srgbClr val="FFFFFF"/>
      </a:accent5>
      <a:accent6>
        <a:srgbClr val="FFFFFF"/>
      </a:accent6>
      <a:hlink>
        <a:srgbClr val="85CDC1"/>
      </a:hlink>
      <a:folHlink>
        <a:srgbClr val="FF0000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F67B6E-C1E6-43AE-8F0E-1BFA4278F237}">
  <ds:schemaRefs>
    <ds:schemaRef ds:uri="http://schemas.microsoft.com/office/2006/metadata/properties"/>
    <ds:schemaRef ds:uri="http://schemas.microsoft.com/office/infopath/2007/PartnerControls"/>
    <ds:schemaRef ds:uri="http://purl.org/dc/elements/1.1/"/>
    <ds:schemaRef ds:uri="71af3243-3dd4-4a8d-8c0d-dd76da1f02a5"/>
    <ds:schemaRef ds:uri="http://www.w3.org/XML/1998/namespace"/>
    <ds:schemaRef ds:uri="http://schemas.openxmlformats.org/package/2006/metadata/core-properties"/>
    <ds:schemaRef ds:uri="http://schemas.microsoft.com/office/2006/documentManagement/types"/>
    <ds:schemaRef ds:uri="http://purl.org/dc/dcmitype/"/>
    <ds:schemaRef ds:uri="16c05727-aa75-4e4a-9b5f-8a80a1165891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7BBA7216-FBEF-4A6F-8E38-8B38144408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05D1EF1-8098-4F94-84E4-9E6AE0AB3CC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2F8C90C-7056-4327-B863-998312E75C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Earth tones letterhead</Template>
  <TotalTime>0</TotalTime>
  <Pages>1</Pages>
  <Words>52</Words>
  <Characters>286</Characters>
  <Application>Microsoft Office Word</Application>
  <DocSecurity>0</DocSecurity>
  <Lines>2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2022-05-16T19:05:00Z</dcterms:created>
  <dcterms:modified xsi:type="dcterms:W3CDTF">2022-05-17T16:46:00Z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