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4F82BC" w14:textId="77777777" w:rsidR="00A177A5" w:rsidRPr="00A177A5" w:rsidRDefault="00A177A5" w:rsidP="002F06E5">
      <w:pPr>
        <w:pStyle w:val="Footer"/>
        <w:rPr>
          <w:rFonts w:cstheme="majorHAnsi"/>
          <w:color w:val="000000" w:themeColor="text1"/>
          <w:sz w:val="24"/>
          <w:szCs w:val="24"/>
          <w:lang w:val="es-MX"/>
        </w:rPr>
      </w:pPr>
    </w:p>
    <w:p w14:paraId="427FFD3E" w14:textId="32B5320A" w:rsidR="00A177A5" w:rsidRPr="00A177A5" w:rsidRDefault="00A177A5" w:rsidP="00A177A5">
      <w:pPr>
        <w:pStyle w:val="Default"/>
        <w:jc w:val="center"/>
        <w:rPr>
          <w:rFonts w:asciiTheme="majorHAnsi" w:hAnsiTheme="majorHAnsi" w:cstheme="majorHAnsi"/>
          <w:b/>
          <w:color w:val="auto"/>
          <w:sz w:val="48"/>
          <w:szCs w:val="48"/>
        </w:rPr>
      </w:pPr>
      <w:r w:rsidRPr="00A177A5">
        <w:rPr>
          <w:rFonts w:asciiTheme="majorHAnsi" w:hAnsiTheme="majorHAnsi" w:cstheme="majorHAnsi"/>
          <w:b/>
          <w:color w:val="auto"/>
          <w:sz w:val="48"/>
          <w:szCs w:val="48"/>
        </w:rPr>
        <w:t>ARTICULO 84 FRACCION. LII</w:t>
      </w:r>
      <w:r w:rsidR="008D2B7B">
        <w:rPr>
          <w:rFonts w:asciiTheme="majorHAnsi" w:hAnsiTheme="majorHAnsi" w:cstheme="majorHAnsi"/>
          <w:b/>
          <w:color w:val="auto"/>
          <w:sz w:val="48"/>
          <w:szCs w:val="48"/>
        </w:rPr>
        <w:t>I</w:t>
      </w:r>
      <w:r w:rsidRPr="00A177A5">
        <w:rPr>
          <w:rFonts w:asciiTheme="majorHAnsi" w:hAnsiTheme="majorHAnsi" w:cstheme="majorHAnsi"/>
          <w:b/>
          <w:color w:val="auto"/>
          <w:sz w:val="48"/>
          <w:szCs w:val="48"/>
        </w:rPr>
        <w:t xml:space="preserve"> </w:t>
      </w:r>
      <w:r w:rsidR="00FF1457">
        <w:rPr>
          <w:rFonts w:asciiTheme="majorHAnsi" w:hAnsiTheme="majorHAnsi" w:cstheme="majorHAnsi"/>
          <w:b/>
          <w:color w:val="auto"/>
          <w:sz w:val="48"/>
          <w:szCs w:val="48"/>
        </w:rPr>
        <w:t>C</w:t>
      </w:r>
    </w:p>
    <w:p w14:paraId="78E7D66D" w14:textId="77777777" w:rsidR="006D1DD3" w:rsidRPr="006D1DD3" w:rsidRDefault="006D1DD3" w:rsidP="006D1DD3">
      <w:pPr>
        <w:spacing w:after="0" w:line="240" w:lineRule="auto"/>
        <w:jc w:val="center"/>
        <w:rPr>
          <w:rFonts w:ascii="Arial" w:hAnsi="Arial" w:cs="Arial"/>
          <w:sz w:val="52"/>
          <w:szCs w:val="52"/>
        </w:rPr>
      </w:pPr>
    </w:p>
    <w:p w14:paraId="48626163" w14:textId="0B22B04D" w:rsidR="008D2B7B" w:rsidRDefault="00FF1457" w:rsidP="006D1DD3">
      <w:pPr>
        <w:spacing w:after="0" w:line="240" w:lineRule="auto"/>
        <w:jc w:val="center"/>
        <w:rPr>
          <w:rFonts w:ascii="Arial" w:hAnsi="Arial" w:cs="Arial"/>
          <w:sz w:val="28"/>
          <w:szCs w:val="28"/>
        </w:rPr>
      </w:pPr>
      <w:r w:rsidRPr="00FF1457">
        <w:rPr>
          <w:rFonts w:ascii="Arial" w:hAnsi="Arial" w:cs="Arial"/>
          <w:sz w:val="28"/>
          <w:szCs w:val="28"/>
        </w:rPr>
        <w:t>MÁS INFORMACIÓN RELACIONADA TRANSPARENCIA PROACTIVA</w:t>
      </w:r>
    </w:p>
    <w:p w14:paraId="4CD225E1" w14:textId="77777777" w:rsidR="00FF1457" w:rsidRPr="006D1DD3" w:rsidRDefault="00FF1457" w:rsidP="006D1DD3">
      <w:pPr>
        <w:spacing w:after="0" w:line="240" w:lineRule="auto"/>
        <w:jc w:val="center"/>
        <w:rPr>
          <w:rFonts w:ascii="Arial" w:hAnsi="Arial" w:cs="Arial"/>
          <w:sz w:val="28"/>
          <w:szCs w:val="28"/>
        </w:rPr>
      </w:pPr>
    </w:p>
    <w:p w14:paraId="70FF3C53" w14:textId="1DF3D5BB" w:rsidR="00AA18AC" w:rsidRDefault="00AA18AC" w:rsidP="00AA18AC">
      <w:pPr>
        <w:spacing w:after="0" w:line="240" w:lineRule="auto"/>
        <w:jc w:val="center"/>
        <w:rPr>
          <w:rFonts w:ascii="Calibri Light" w:eastAsia="Times New Roman" w:hAnsi="Calibri Light" w:cs="Calibri Light"/>
          <w:b/>
          <w:color w:val="1C1E21"/>
          <w:sz w:val="28"/>
          <w:szCs w:val="28"/>
          <w:lang w:eastAsia="es-MX"/>
        </w:rPr>
      </w:pPr>
      <w:r>
        <w:rPr>
          <w:rFonts w:ascii="Calibri Light" w:eastAsia="Times New Roman" w:hAnsi="Calibri Light" w:cs="Calibri Light"/>
          <w:b/>
          <w:color w:val="1C1E21"/>
          <w:sz w:val="28"/>
          <w:szCs w:val="28"/>
          <w:lang w:eastAsia="es-MX"/>
        </w:rPr>
        <w:t xml:space="preserve">INFORME DE </w:t>
      </w:r>
      <w:r w:rsidR="007A1124">
        <w:rPr>
          <w:rFonts w:ascii="Calibri Light" w:eastAsia="Times New Roman" w:hAnsi="Calibri Light" w:cs="Calibri Light"/>
          <w:b/>
          <w:color w:val="1C1E21"/>
          <w:sz w:val="28"/>
          <w:szCs w:val="28"/>
          <w:lang w:eastAsia="es-MX"/>
        </w:rPr>
        <w:t>SECRETARIA GENERAL</w:t>
      </w:r>
    </w:p>
    <w:p w14:paraId="35397B03" w14:textId="77777777" w:rsidR="006D1DD3" w:rsidRPr="006D1DD3" w:rsidRDefault="006D1DD3" w:rsidP="000868B2">
      <w:pPr>
        <w:spacing w:after="0" w:line="240" w:lineRule="auto"/>
        <w:rPr>
          <w:rFonts w:ascii="Arial" w:hAnsi="Arial" w:cs="Arial"/>
          <w:sz w:val="28"/>
          <w:szCs w:val="28"/>
        </w:rPr>
      </w:pPr>
    </w:p>
    <w:p w14:paraId="73C4F1FF" w14:textId="472BF518" w:rsidR="008D2B7B" w:rsidRPr="000868B2" w:rsidRDefault="008D2B7B" w:rsidP="000868B2">
      <w:pPr>
        <w:spacing w:after="0" w:line="240" w:lineRule="auto"/>
        <w:jc w:val="center"/>
        <w:rPr>
          <w:rFonts w:ascii="Arial" w:hAnsi="Arial" w:cs="Arial"/>
          <w:b/>
          <w:bCs/>
          <w:sz w:val="44"/>
          <w:szCs w:val="44"/>
        </w:rPr>
      </w:pPr>
      <w:r>
        <w:rPr>
          <w:rFonts w:ascii="Arial" w:hAnsi="Arial" w:cs="Arial"/>
          <w:b/>
          <w:bCs/>
          <w:sz w:val="44"/>
          <w:szCs w:val="44"/>
        </w:rPr>
        <w:t xml:space="preserve">Informe </w:t>
      </w:r>
      <w:r w:rsidR="00180135">
        <w:rPr>
          <w:rFonts w:ascii="Arial" w:hAnsi="Arial" w:cs="Arial"/>
          <w:b/>
          <w:bCs/>
          <w:sz w:val="44"/>
          <w:szCs w:val="44"/>
        </w:rPr>
        <w:t>Junio</w:t>
      </w:r>
      <w:r w:rsidR="00E36339">
        <w:rPr>
          <w:rFonts w:ascii="Arial" w:hAnsi="Arial" w:cs="Arial"/>
          <w:b/>
          <w:bCs/>
          <w:sz w:val="44"/>
          <w:szCs w:val="44"/>
        </w:rPr>
        <w:t xml:space="preserve"> 2022</w:t>
      </w:r>
    </w:p>
    <w:p w14:paraId="623CC42F" w14:textId="13334958" w:rsidR="005D7627" w:rsidRDefault="005D7627" w:rsidP="005D7627">
      <w:pPr>
        <w:spacing w:after="0" w:line="240" w:lineRule="auto"/>
        <w:rPr>
          <w:rFonts w:ascii="Calibri Light" w:eastAsia="Times New Roman" w:hAnsi="Calibri Light" w:cs="Calibri Light"/>
          <w:b/>
          <w:color w:val="1C1E21"/>
          <w:sz w:val="28"/>
          <w:szCs w:val="28"/>
          <w:lang w:eastAsia="es-MX"/>
        </w:rPr>
      </w:pPr>
    </w:p>
    <w:p w14:paraId="24E9FE49" w14:textId="396810A7" w:rsidR="005D7627" w:rsidRDefault="00E36339" w:rsidP="005D7627">
      <w:pPr>
        <w:spacing w:after="0" w:line="240" w:lineRule="auto"/>
        <w:rPr>
          <w:rFonts w:ascii="Calibri Light" w:eastAsia="Times New Roman" w:hAnsi="Calibri Light" w:cs="Calibri Light"/>
          <w:b/>
          <w:color w:val="1C1E21"/>
          <w:sz w:val="28"/>
          <w:szCs w:val="28"/>
          <w:lang w:eastAsia="es-MX"/>
        </w:rPr>
      </w:pPr>
      <w:r>
        <w:rPr>
          <w:rFonts w:ascii="Calibri Light" w:eastAsia="Times New Roman" w:hAnsi="Calibri Light" w:cs="Calibri Light"/>
          <w:b/>
          <w:color w:val="1C1E21"/>
          <w:sz w:val="28"/>
          <w:szCs w:val="28"/>
          <w:lang w:eastAsia="es-MX"/>
        </w:rPr>
        <w:t xml:space="preserve">En este mes el municipio a cargo del departamento de Secretaria Municipal trabajo </w:t>
      </w:r>
      <w:r w:rsidR="006A622B">
        <w:rPr>
          <w:rFonts w:ascii="Calibri Light" w:eastAsia="Times New Roman" w:hAnsi="Calibri Light" w:cs="Calibri Light"/>
          <w:b/>
          <w:color w:val="1C1E21"/>
          <w:sz w:val="28"/>
          <w:szCs w:val="28"/>
          <w:lang w:eastAsia="es-MX"/>
        </w:rPr>
        <w:t>en algunas actividades:</w:t>
      </w:r>
    </w:p>
    <w:p w14:paraId="68539A53" w14:textId="6A54632D" w:rsidR="006A622B" w:rsidRDefault="006A622B" w:rsidP="005D7627">
      <w:pPr>
        <w:spacing w:after="0" w:line="240" w:lineRule="auto"/>
        <w:rPr>
          <w:rFonts w:ascii="Calibri Light" w:eastAsia="Times New Roman" w:hAnsi="Calibri Light" w:cs="Calibri Light"/>
          <w:b/>
          <w:color w:val="1C1E21"/>
          <w:sz w:val="28"/>
          <w:szCs w:val="28"/>
          <w:lang w:eastAsia="es-MX"/>
        </w:rPr>
      </w:pPr>
    </w:p>
    <w:p w14:paraId="0C8B8E5F" w14:textId="1F3B9514" w:rsidR="006A622B" w:rsidRDefault="007A08E7" w:rsidP="006A622B">
      <w:pPr>
        <w:pStyle w:val="ListParagraph"/>
        <w:numPr>
          <w:ilvl w:val="0"/>
          <w:numId w:val="12"/>
        </w:numPr>
        <w:spacing w:after="0" w:line="240" w:lineRule="auto"/>
        <w:jc w:val="both"/>
        <w:rPr>
          <w:rFonts w:ascii="Calibri Light" w:eastAsia="Times New Roman" w:hAnsi="Calibri Light" w:cs="Calibri Light"/>
          <w:b/>
          <w:color w:val="1C1E21"/>
          <w:sz w:val="28"/>
          <w:szCs w:val="28"/>
          <w:lang w:val="es-MX" w:eastAsia="es-MX"/>
        </w:rPr>
      </w:pPr>
      <w:r>
        <w:rPr>
          <w:rFonts w:ascii="Calibri Light" w:eastAsia="Times New Roman" w:hAnsi="Calibri Light" w:cs="Calibri Light"/>
          <w:b/>
          <w:color w:val="1C1E21"/>
          <w:sz w:val="28"/>
          <w:szCs w:val="28"/>
          <w:lang w:val="es-MX" w:eastAsia="es-MX"/>
        </w:rPr>
        <w:t xml:space="preserve">Difusión acerca </w:t>
      </w:r>
      <w:r w:rsidR="00180135">
        <w:rPr>
          <w:rFonts w:ascii="Calibri Light" w:eastAsia="Times New Roman" w:hAnsi="Calibri Light" w:cs="Calibri Light"/>
          <w:b/>
          <w:color w:val="1C1E21"/>
          <w:sz w:val="28"/>
          <w:szCs w:val="28"/>
          <w:lang w:val="es-MX" w:eastAsia="es-MX"/>
        </w:rPr>
        <w:t>de INEA (Instituto Nacional de Educación para adultos).</w:t>
      </w:r>
    </w:p>
    <w:p w14:paraId="4BD2E666" w14:textId="77777777" w:rsidR="00180135" w:rsidRDefault="00180135" w:rsidP="00180135">
      <w:pPr>
        <w:pStyle w:val="ListParagraph"/>
        <w:spacing w:after="0" w:line="240" w:lineRule="auto"/>
        <w:jc w:val="both"/>
        <w:rPr>
          <w:rFonts w:ascii="Calibri Light" w:eastAsia="Times New Roman" w:hAnsi="Calibri Light" w:cs="Calibri Light"/>
          <w:b/>
          <w:color w:val="1C1E21"/>
          <w:sz w:val="28"/>
          <w:szCs w:val="28"/>
          <w:lang w:val="es-MX" w:eastAsia="es-MX"/>
        </w:rPr>
      </w:pPr>
    </w:p>
    <w:p w14:paraId="2F0EAD78" w14:textId="20F75CBE" w:rsidR="00180135" w:rsidRPr="006A622B" w:rsidRDefault="00180135" w:rsidP="00180135">
      <w:pPr>
        <w:pStyle w:val="ListParagraph"/>
        <w:spacing w:after="0" w:line="240" w:lineRule="auto"/>
        <w:jc w:val="both"/>
        <w:rPr>
          <w:rFonts w:ascii="Calibri Light" w:eastAsia="Times New Roman" w:hAnsi="Calibri Light" w:cs="Calibri Light"/>
          <w:b/>
          <w:color w:val="1C1E21"/>
          <w:sz w:val="28"/>
          <w:szCs w:val="28"/>
          <w:lang w:val="es-MX" w:eastAsia="es-MX"/>
        </w:rPr>
      </w:pPr>
      <w:r>
        <w:rPr>
          <w:noProof/>
        </w:rPr>
        <w:drawing>
          <wp:inline distT="0" distB="0" distL="0" distR="0" wp14:anchorId="1F2B70AC" wp14:editId="08BEEA9F">
            <wp:extent cx="3986726" cy="2809875"/>
            <wp:effectExtent l="0" t="0" r="0" b="0"/>
            <wp:docPr id="2" name="Picture 2" descr="Puede ser una imagen de texto que dice &quot;POTOSi PARA LOS POTOSINOS DEL INSTITUTO NACIONAL PARA LA EDUCACIÓN DE LOS ADULTOS Deseas iniciar o terminar tus estudios de la primaria ο secundaria y tienes 15 años o más? Requisitos •Copia del Acta de Nacimiento o CURP. •Una Fotografía (Rostro descubierto, fondo claro). •Certificado de Primaria (En caso de inscripción a Secundaria). Si cuenta con boletas de grados cursados (Para realizar equivalencias o re-validación). Llenar un Formato de Registro. 루로루루로로도도 (486) 855-0078&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uede ser una imagen de texto que dice &quot;POTOSi PARA LOS POTOSINOS DEL INSTITUTO NACIONAL PARA LA EDUCACIÓN DE LOS ADULTOS Deseas iniciar o terminar tus estudios de la primaria ο secundaria y tienes 15 años o más? Requisitos •Copia del Acta de Nacimiento o CURP. •Una Fotografía (Rostro descubierto, fondo claro). •Certificado de Primaria (En caso de inscripción a Secundaria). Si cuenta con boletas de grados cursados (Para realizar equivalencias o re-validación). Llenar un Formato de Registro. 루로루루로로도도 (486) 855-0078&quo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988132" cy="2810866"/>
                    </a:xfrm>
                    <a:prstGeom prst="rect">
                      <a:avLst/>
                    </a:prstGeom>
                    <a:noFill/>
                    <a:ln>
                      <a:noFill/>
                    </a:ln>
                  </pic:spPr>
                </pic:pic>
              </a:graphicData>
            </a:graphic>
          </wp:inline>
        </w:drawing>
      </w:r>
    </w:p>
    <w:p w14:paraId="7419C3B3" w14:textId="036E0589" w:rsidR="000868B2" w:rsidRDefault="000868B2" w:rsidP="00180135">
      <w:pPr>
        <w:spacing w:after="0" w:line="240" w:lineRule="auto"/>
        <w:rPr>
          <w:rFonts w:ascii="Calibri Light" w:eastAsia="Times New Roman" w:hAnsi="Calibri Light" w:cs="Calibri Light"/>
          <w:b/>
          <w:color w:val="1C1E21"/>
          <w:sz w:val="28"/>
          <w:szCs w:val="28"/>
          <w:lang w:eastAsia="es-MX"/>
        </w:rPr>
      </w:pPr>
    </w:p>
    <w:p w14:paraId="2ED70B33" w14:textId="0AD5605F" w:rsidR="00180135" w:rsidRDefault="00180135" w:rsidP="00180135">
      <w:pPr>
        <w:spacing w:after="0" w:line="240" w:lineRule="auto"/>
        <w:rPr>
          <w:rFonts w:ascii="Calibri Light" w:eastAsia="Times New Roman" w:hAnsi="Calibri Light" w:cs="Calibri Light"/>
          <w:b/>
          <w:color w:val="1C1E21"/>
          <w:sz w:val="28"/>
          <w:szCs w:val="28"/>
          <w:lang w:eastAsia="es-MX"/>
        </w:rPr>
      </w:pPr>
    </w:p>
    <w:p w14:paraId="36DEE2DF" w14:textId="1FB24DFF" w:rsidR="00180135" w:rsidRDefault="00180135" w:rsidP="00180135">
      <w:pPr>
        <w:spacing w:after="0" w:line="240" w:lineRule="auto"/>
        <w:rPr>
          <w:rFonts w:ascii="Calibri Light" w:eastAsia="Times New Roman" w:hAnsi="Calibri Light" w:cs="Calibri Light"/>
          <w:b/>
          <w:color w:val="1C1E21"/>
          <w:sz w:val="28"/>
          <w:szCs w:val="28"/>
          <w:lang w:eastAsia="es-MX"/>
        </w:rPr>
      </w:pPr>
    </w:p>
    <w:p w14:paraId="1666DFF8" w14:textId="03AAE6A5" w:rsidR="00180135" w:rsidRDefault="00180135" w:rsidP="00180135">
      <w:pPr>
        <w:spacing w:after="0" w:line="240" w:lineRule="auto"/>
        <w:rPr>
          <w:rFonts w:ascii="Calibri Light" w:eastAsia="Times New Roman" w:hAnsi="Calibri Light" w:cs="Calibri Light"/>
          <w:b/>
          <w:color w:val="1C1E21"/>
          <w:sz w:val="28"/>
          <w:szCs w:val="28"/>
          <w:lang w:eastAsia="es-MX"/>
        </w:rPr>
      </w:pPr>
    </w:p>
    <w:p w14:paraId="4E5EE83C" w14:textId="77777777" w:rsidR="00180135" w:rsidRDefault="00180135" w:rsidP="00180135">
      <w:pPr>
        <w:spacing w:after="0" w:line="240" w:lineRule="auto"/>
        <w:rPr>
          <w:rFonts w:ascii="Calibri Light" w:eastAsia="Times New Roman" w:hAnsi="Calibri Light" w:cs="Calibri Light"/>
          <w:b/>
          <w:color w:val="1C1E21"/>
          <w:sz w:val="28"/>
          <w:szCs w:val="28"/>
          <w:lang w:eastAsia="es-MX"/>
        </w:rPr>
      </w:pPr>
    </w:p>
    <w:p w14:paraId="0CEC50AD" w14:textId="77777777" w:rsidR="00180135" w:rsidRPr="00180135" w:rsidRDefault="00180135" w:rsidP="00545D0F">
      <w:pPr>
        <w:pStyle w:val="ListParagraph"/>
        <w:numPr>
          <w:ilvl w:val="0"/>
          <w:numId w:val="12"/>
        </w:numPr>
        <w:spacing w:after="0" w:line="240" w:lineRule="auto"/>
        <w:rPr>
          <w:rFonts w:ascii="Calibri Light" w:eastAsia="Times New Roman" w:hAnsi="Calibri Light" w:cs="Calibri Light"/>
          <w:b/>
          <w:color w:val="1C1E21"/>
          <w:sz w:val="28"/>
          <w:szCs w:val="28"/>
          <w:lang w:val="es-MX" w:eastAsia="es-MX"/>
        </w:rPr>
      </w:pPr>
      <w:r w:rsidRPr="00180135">
        <w:rPr>
          <w:rFonts w:ascii="Calibri Light" w:eastAsia="Times New Roman" w:hAnsi="Calibri Light" w:cs="Calibri Light"/>
          <w:b/>
          <w:color w:val="1C1E21"/>
          <w:sz w:val="28"/>
          <w:szCs w:val="28"/>
          <w:lang w:val="es-MX" w:eastAsia="es-MX"/>
        </w:rPr>
        <w:lastRenderedPageBreak/>
        <w:t>Difusión de información acerca de la convocatoria de la prepa en línea</w:t>
      </w:r>
    </w:p>
    <w:p w14:paraId="01A72461" w14:textId="77777777" w:rsidR="00180135" w:rsidRPr="00180135" w:rsidRDefault="00180135" w:rsidP="00180135">
      <w:pPr>
        <w:pStyle w:val="ListParagraph"/>
        <w:spacing w:after="0" w:line="240" w:lineRule="auto"/>
        <w:rPr>
          <w:rFonts w:ascii="Calibri Light" w:eastAsia="Times New Roman" w:hAnsi="Calibri Light" w:cs="Calibri Light"/>
          <w:b/>
          <w:color w:val="1C1E21"/>
          <w:sz w:val="28"/>
          <w:szCs w:val="28"/>
          <w:lang w:eastAsia="es-MX"/>
        </w:rPr>
      </w:pPr>
    </w:p>
    <w:p w14:paraId="6F5B6859" w14:textId="5D1A7EC2" w:rsidR="00E36339" w:rsidRDefault="00180135" w:rsidP="009A1226">
      <w:pPr>
        <w:pStyle w:val="ListParagraph"/>
        <w:spacing w:after="0" w:line="240" w:lineRule="auto"/>
        <w:rPr>
          <w:rFonts w:ascii="Calibri Light" w:eastAsia="Times New Roman" w:hAnsi="Calibri Light" w:cs="Calibri Light"/>
          <w:b/>
          <w:color w:val="1C1E21"/>
          <w:sz w:val="28"/>
          <w:szCs w:val="28"/>
          <w:lang w:eastAsia="es-MX"/>
        </w:rPr>
      </w:pPr>
      <w:r>
        <w:rPr>
          <w:noProof/>
        </w:rPr>
        <w:drawing>
          <wp:inline distT="0" distB="0" distL="0" distR="0" wp14:anchorId="1DD3A3F2" wp14:editId="1CD5A642">
            <wp:extent cx="4915753" cy="6629400"/>
            <wp:effectExtent l="0" t="0" r="0" b="0"/>
            <wp:docPr id="3" name="Picture 3" descr="Puede ser una imagen de 1 persona y texto que dice &quot;Prepa en Línea SEP GENERACIÓN CONVOCATORIA 22 43 ¡Realiza tu registro! 1 Registro Del6al17 de junio' Ingresa CURP correo electrónic personal en formulario. de nacimiento.&quot; Responde de contexto socioeconomico alcanzar $25,000 25,000registros.completo 2 Módulo propedéutico Del 22 26 de junio Recibe suario contrasena por correo electronic Del 27 de junio al 24 de julio módula propedeutico. Del de agosto Consulta resultados prepaenlinea.sep.gob.mx hayan 3 Inscripción para los aceptados Del de agosto Sube sistema los documentos solicitados. EDUCACIÓN f000 prepaenlinea.sep.gob.mx&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uede ser una imagen de 1 persona y texto que dice &quot;Prepa en Línea SEP GENERACIÓN CONVOCATORIA 22 43 ¡Realiza tu registro! 1 Registro Del6al17 de junio' Ingresa CURP correo electrónic personal en formulario. de nacimiento.&quot; Responde de contexto socioeconomico alcanzar $25,000 25,000registros.completo 2 Módulo propedéutico Del 22 26 de junio Recibe suario contrasena por correo electronic Del 27 de junio al 24 de julio módula propedeutico. Del de agosto Consulta resultados prepaenlinea.sep.gob.mx hayan 3 Inscripción para los aceptados Del de agosto Sube sistema los documentos solicitados. EDUCACIÓN f000 prepaenlinea.sep.gob.mx&quo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925285" cy="6642255"/>
                    </a:xfrm>
                    <a:prstGeom prst="rect">
                      <a:avLst/>
                    </a:prstGeom>
                    <a:noFill/>
                    <a:ln>
                      <a:noFill/>
                    </a:ln>
                  </pic:spPr>
                </pic:pic>
              </a:graphicData>
            </a:graphic>
          </wp:inline>
        </w:drawing>
      </w:r>
    </w:p>
    <w:p w14:paraId="5C7DC44C" w14:textId="5FE0800F" w:rsidR="009A1226" w:rsidRDefault="009A1226" w:rsidP="009A1226">
      <w:pPr>
        <w:pStyle w:val="ListParagraph"/>
        <w:spacing w:after="0" w:line="240" w:lineRule="auto"/>
        <w:rPr>
          <w:rFonts w:ascii="Calibri Light" w:eastAsia="Times New Roman" w:hAnsi="Calibri Light" w:cs="Calibri Light"/>
          <w:b/>
          <w:color w:val="1C1E21"/>
          <w:sz w:val="28"/>
          <w:szCs w:val="28"/>
          <w:lang w:eastAsia="es-MX"/>
        </w:rPr>
      </w:pPr>
    </w:p>
    <w:p w14:paraId="429DA13B" w14:textId="4B57E3F4" w:rsidR="009A1226" w:rsidRDefault="009A1226" w:rsidP="009A1226">
      <w:pPr>
        <w:pStyle w:val="ListParagraph"/>
        <w:numPr>
          <w:ilvl w:val="0"/>
          <w:numId w:val="12"/>
        </w:numPr>
        <w:spacing w:after="0" w:line="240" w:lineRule="auto"/>
        <w:rPr>
          <w:rFonts w:ascii="Calibri Light" w:eastAsia="Times New Roman" w:hAnsi="Calibri Light" w:cs="Calibri Light"/>
          <w:b/>
          <w:color w:val="1C1E21"/>
          <w:sz w:val="28"/>
          <w:szCs w:val="28"/>
          <w:lang w:val="es-MX" w:eastAsia="es-MX"/>
        </w:rPr>
      </w:pPr>
      <w:r w:rsidRPr="009A1226">
        <w:rPr>
          <w:rFonts w:ascii="Calibri Light" w:eastAsia="Times New Roman" w:hAnsi="Calibri Light" w:cs="Calibri Light"/>
          <w:b/>
          <w:color w:val="1C1E21"/>
          <w:sz w:val="28"/>
          <w:szCs w:val="28"/>
          <w:lang w:val="es-MX" w:eastAsia="es-MX"/>
        </w:rPr>
        <w:lastRenderedPageBreak/>
        <w:t>Difusión de la Carrera A</w:t>
      </w:r>
      <w:r>
        <w:rPr>
          <w:rFonts w:ascii="Calibri Light" w:eastAsia="Times New Roman" w:hAnsi="Calibri Light" w:cs="Calibri Light"/>
          <w:b/>
          <w:color w:val="1C1E21"/>
          <w:sz w:val="28"/>
          <w:szCs w:val="28"/>
          <w:lang w:val="es-MX" w:eastAsia="es-MX"/>
        </w:rPr>
        <w:t xml:space="preserve">tlética para festejar el día del padre </w:t>
      </w:r>
    </w:p>
    <w:p w14:paraId="05D0E767" w14:textId="77777777" w:rsidR="009A1226" w:rsidRPr="009A1226" w:rsidRDefault="009A1226" w:rsidP="009A1226">
      <w:pPr>
        <w:spacing w:after="0" w:line="240" w:lineRule="auto"/>
        <w:ind w:left="360"/>
        <w:rPr>
          <w:rFonts w:ascii="Calibri Light" w:eastAsia="Times New Roman" w:hAnsi="Calibri Light" w:cs="Calibri Light"/>
          <w:b/>
          <w:color w:val="1C1E21"/>
          <w:sz w:val="28"/>
          <w:szCs w:val="28"/>
          <w:lang w:eastAsia="es-MX"/>
        </w:rPr>
      </w:pPr>
    </w:p>
    <w:p w14:paraId="2D758E2B" w14:textId="09A4C1F4" w:rsidR="009A1226" w:rsidRDefault="009A1226" w:rsidP="009A1226">
      <w:pPr>
        <w:spacing w:after="0" w:line="240" w:lineRule="auto"/>
        <w:rPr>
          <w:rFonts w:ascii="Calibri Light" w:eastAsia="Times New Roman" w:hAnsi="Calibri Light" w:cs="Calibri Light"/>
          <w:b/>
          <w:color w:val="1C1E21"/>
          <w:sz w:val="28"/>
          <w:szCs w:val="28"/>
          <w:lang w:eastAsia="es-MX"/>
        </w:rPr>
      </w:pPr>
      <w:r>
        <w:rPr>
          <w:noProof/>
        </w:rPr>
        <w:drawing>
          <wp:inline distT="0" distB="0" distL="0" distR="0" wp14:anchorId="0D16D67D" wp14:editId="405B4CF9">
            <wp:extent cx="4667250" cy="6680756"/>
            <wp:effectExtent l="0" t="0" r="0" b="6350"/>
            <wp:docPr id="4" name="Picture 4" descr="Puede ser una imagen de texto que dice &quot;SNT UNIDOSPO NUESTRO MUNICIPIO CINCODEMATO Elayuntamiento de San Nicolás Tolentino Escuela Primaria Cinco Mayo invitan público en general CARRERA ATLÉTICA DÍA DEL PADRE DOMINGO 19 DE JUNIO 8:30 A.M. Santa Catarina, San Nicolás Tolentino 5 KM Salida meta: Frente la primaria de Mayo en comunidad Sta Catarina, San Nicolás Tolentino Inscripciones: En primaria, ese día hasta media hora antes Ja salida Tendrá un costo de recuperación $20 Categorías ramas: Libre varonil y femenil, partir de 16 años, carreras infantiles finalizar Premiación: 3primeros lugares, varonily femenil: lugar $1,000 lugar $750 (Categoria infantil&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uede ser una imagen de texto que dice &quot;SNT UNIDOSPO NUESTRO MUNICIPIO CINCODEMATO Elayuntamiento de San Nicolás Tolentino Escuela Primaria Cinco Mayo invitan público en general CARRERA ATLÉTICA DÍA DEL PADRE DOMINGO 19 DE JUNIO 8:30 A.M. Santa Catarina, San Nicolás Tolentino 5 KM Salida meta: Frente la primaria de Mayo en comunidad Sta Catarina, San Nicolás Tolentino Inscripciones: En primaria, ese día hasta media hora antes Ja salida Tendrá un costo de recuperación $20 Categorías ramas: Libre varonil y femenil, partir de 16 años, carreras infantiles finalizar Premiación: 3primeros lugares, varonily femenil: lugar $1,000 lugar $750 (Categoria infantil&quo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669711" cy="6684279"/>
                    </a:xfrm>
                    <a:prstGeom prst="rect">
                      <a:avLst/>
                    </a:prstGeom>
                    <a:noFill/>
                    <a:ln>
                      <a:noFill/>
                    </a:ln>
                  </pic:spPr>
                </pic:pic>
              </a:graphicData>
            </a:graphic>
          </wp:inline>
        </w:drawing>
      </w:r>
    </w:p>
    <w:p w14:paraId="10B16AC9" w14:textId="1ADEFDA3" w:rsidR="009A1226" w:rsidRDefault="009A1226" w:rsidP="009A1226">
      <w:pPr>
        <w:pStyle w:val="ListParagraph"/>
        <w:numPr>
          <w:ilvl w:val="0"/>
          <w:numId w:val="12"/>
        </w:numPr>
        <w:spacing w:after="0" w:line="240" w:lineRule="auto"/>
        <w:rPr>
          <w:rFonts w:ascii="Calibri Light" w:eastAsia="Times New Roman" w:hAnsi="Calibri Light" w:cs="Calibri Light"/>
          <w:b/>
          <w:color w:val="1C1E21"/>
          <w:sz w:val="28"/>
          <w:szCs w:val="28"/>
          <w:lang w:val="es-MX" w:eastAsia="es-MX"/>
        </w:rPr>
      </w:pPr>
      <w:r w:rsidRPr="009A1226">
        <w:rPr>
          <w:rFonts w:ascii="Calibri Light" w:eastAsia="Times New Roman" w:hAnsi="Calibri Light" w:cs="Calibri Light"/>
          <w:b/>
          <w:color w:val="1C1E21"/>
          <w:sz w:val="28"/>
          <w:szCs w:val="28"/>
          <w:lang w:val="es-MX" w:eastAsia="es-MX"/>
        </w:rPr>
        <w:lastRenderedPageBreak/>
        <w:t xml:space="preserve">PARTICIPA EN LA CONSULTA PARA EL PROGRAMA ESTATAL DE PROTECCIÓN INTEGRAL DE </w:t>
      </w:r>
      <w:r w:rsidRPr="009A1226">
        <w:rPr>
          <w:rFonts w:ascii="Calibri Light" w:eastAsia="Times New Roman" w:hAnsi="Calibri Light" w:cs="Calibri Light"/>
          <w:b/>
          <w:color w:val="1C1E21"/>
          <w:sz w:val="28"/>
          <w:szCs w:val="28"/>
          <w:lang w:val="es-MX" w:eastAsia="es-MX"/>
        </w:rPr>
        <w:t>NIÑAS,</w:t>
      </w:r>
      <w:r w:rsidRPr="009A1226">
        <w:rPr>
          <w:rFonts w:ascii="Calibri Light" w:eastAsia="Times New Roman" w:hAnsi="Calibri Light" w:cs="Calibri Light"/>
          <w:b/>
          <w:color w:val="1C1E21"/>
          <w:sz w:val="28"/>
          <w:szCs w:val="28"/>
          <w:lang w:val="es-MX" w:eastAsia="es-MX"/>
        </w:rPr>
        <w:t xml:space="preserve"> NIÑOS Y ADOLESCENTES</w:t>
      </w:r>
    </w:p>
    <w:p w14:paraId="77B51048" w14:textId="77777777" w:rsidR="009A1226" w:rsidRDefault="009A1226" w:rsidP="009A1226">
      <w:pPr>
        <w:pStyle w:val="ListParagraph"/>
        <w:spacing w:after="0" w:line="240" w:lineRule="auto"/>
        <w:rPr>
          <w:rFonts w:ascii="Calibri Light" w:eastAsia="Times New Roman" w:hAnsi="Calibri Light" w:cs="Calibri Light"/>
          <w:b/>
          <w:color w:val="1C1E21"/>
          <w:sz w:val="28"/>
          <w:szCs w:val="28"/>
          <w:lang w:val="es-MX" w:eastAsia="es-MX"/>
        </w:rPr>
      </w:pPr>
    </w:p>
    <w:p w14:paraId="71AE42B7" w14:textId="626DE0A7" w:rsidR="009A1226" w:rsidRPr="009A1226" w:rsidRDefault="009A1226" w:rsidP="009A1226">
      <w:pPr>
        <w:pStyle w:val="ListParagraph"/>
        <w:spacing w:after="0" w:line="240" w:lineRule="auto"/>
        <w:rPr>
          <w:rFonts w:ascii="Calibri Light" w:eastAsia="Times New Roman" w:hAnsi="Calibri Light" w:cs="Calibri Light"/>
          <w:b/>
          <w:color w:val="1C1E21"/>
          <w:sz w:val="28"/>
          <w:szCs w:val="28"/>
          <w:lang w:val="es-MX" w:eastAsia="es-MX"/>
        </w:rPr>
      </w:pPr>
      <w:r>
        <w:rPr>
          <w:noProof/>
        </w:rPr>
        <w:drawing>
          <wp:inline distT="0" distB="0" distL="0" distR="0" wp14:anchorId="313229BA" wp14:editId="6F89F73E">
            <wp:extent cx="5257800" cy="6521302"/>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60003" cy="6524034"/>
                    </a:xfrm>
                    <a:prstGeom prst="rect">
                      <a:avLst/>
                    </a:prstGeom>
                    <a:noFill/>
                    <a:ln>
                      <a:noFill/>
                    </a:ln>
                  </pic:spPr>
                </pic:pic>
              </a:graphicData>
            </a:graphic>
          </wp:inline>
        </w:drawing>
      </w:r>
    </w:p>
    <w:p w14:paraId="57140B3A" w14:textId="5F91ED4D" w:rsidR="000868B2" w:rsidRDefault="009A1226" w:rsidP="009A1226">
      <w:pPr>
        <w:pStyle w:val="ListParagraph"/>
        <w:numPr>
          <w:ilvl w:val="0"/>
          <w:numId w:val="12"/>
        </w:numPr>
        <w:spacing w:after="0" w:line="240" w:lineRule="auto"/>
        <w:rPr>
          <w:rFonts w:ascii="Calibri Light" w:eastAsia="Times New Roman" w:hAnsi="Calibri Light" w:cs="Calibri Light"/>
          <w:b/>
          <w:color w:val="1C1E21"/>
          <w:sz w:val="28"/>
          <w:szCs w:val="28"/>
          <w:lang w:val="es-MX" w:eastAsia="es-MX"/>
        </w:rPr>
      </w:pPr>
      <w:r>
        <w:rPr>
          <w:rFonts w:ascii="Calibri Light" w:eastAsia="Times New Roman" w:hAnsi="Calibri Light" w:cs="Calibri Light"/>
          <w:b/>
          <w:color w:val="1C1E21"/>
          <w:sz w:val="28"/>
          <w:szCs w:val="28"/>
          <w:lang w:val="es-MX" w:eastAsia="es-MX"/>
        </w:rPr>
        <w:lastRenderedPageBreak/>
        <w:t xml:space="preserve">Difusión de campaña para Auxiliares Auditivos </w:t>
      </w:r>
    </w:p>
    <w:p w14:paraId="2AFE591F" w14:textId="47326192" w:rsidR="009A1226" w:rsidRDefault="009A1226" w:rsidP="009A1226">
      <w:pPr>
        <w:spacing w:after="0" w:line="240" w:lineRule="auto"/>
        <w:rPr>
          <w:rFonts w:ascii="Calibri Light" w:eastAsia="Times New Roman" w:hAnsi="Calibri Light" w:cs="Calibri Light"/>
          <w:b/>
          <w:color w:val="1C1E21"/>
          <w:sz w:val="28"/>
          <w:szCs w:val="28"/>
          <w:lang w:eastAsia="es-MX"/>
        </w:rPr>
      </w:pPr>
    </w:p>
    <w:p w14:paraId="72D6043D" w14:textId="530B5742" w:rsidR="009A1226" w:rsidRPr="009A1226" w:rsidRDefault="009A1226" w:rsidP="009A1226">
      <w:pPr>
        <w:spacing w:after="0" w:line="240" w:lineRule="auto"/>
        <w:rPr>
          <w:rFonts w:ascii="Calibri Light" w:eastAsia="Times New Roman" w:hAnsi="Calibri Light" w:cs="Calibri Light"/>
          <w:b/>
          <w:color w:val="1C1E21"/>
          <w:sz w:val="28"/>
          <w:szCs w:val="28"/>
          <w:lang w:eastAsia="es-MX"/>
        </w:rPr>
      </w:pPr>
      <w:r>
        <w:rPr>
          <w:noProof/>
        </w:rPr>
        <w:drawing>
          <wp:inline distT="0" distB="0" distL="0" distR="0" wp14:anchorId="4AEF5DB9" wp14:editId="53E10CF7">
            <wp:extent cx="4642298" cy="6010275"/>
            <wp:effectExtent l="0" t="0" r="6350" b="0"/>
            <wp:docPr id="9" name="Picture 9" descr="Puede ser una imagen de texto que dice &quot;SNT de San Nicolás Tolentino DIF Municipal NUESTRO MUNICIPIO AyuntamientodeSanNicol PERSONAS QUE REQUIERAN AUXILIARES AUDITIVOS NO ESCUCHAS BIEN, EL MEDICO TE DETECTO BAJA AUDICION ADQUIERE TUS AUXILIARES AUDITIVOS TOTALMENTE GRATIS SOLO NECESITAS INE CURP COMPROBANTE DE DOMICILIO DIAGNOSTICO DEL MEDICO ACERCATE AL SMDIF DE SAN NICOLAS TOLENTINO o COMUNICATE AL TELEFONO 4443597217 PARA MAYOR INFORMACION ENTREGA TU DOCUMENTACION EN EL SMDIF ANTES DEL 05 DE JUlIo&qu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Puede ser una imagen de texto que dice &quot;SNT de San Nicolás Tolentino DIF Municipal NUESTRO MUNICIPIO AyuntamientodeSanNicol PERSONAS QUE REQUIERAN AUXILIARES AUDITIVOS NO ESCUCHAS BIEN, EL MEDICO TE DETECTO BAJA AUDICION ADQUIERE TUS AUXILIARES AUDITIVOS TOTALMENTE GRATIS SOLO NECESITAS INE CURP COMPROBANTE DE DOMICILIO DIAGNOSTICO DEL MEDICO ACERCATE AL SMDIF DE SAN NICOLAS TOLENTINO o COMUNICATE AL TELEFONO 4443597217 PARA MAYOR INFORMACION ENTREGA TU DOCUMENTACION EN EL SMDIF ANTES DEL 05 DE JUlIo&quot;"/>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649270" cy="6019301"/>
                    </a:xfrm>
                    <a:prstGeom prst="rect">
                      <a:avLst/>
                    </a:prstGeom>
                    <a:noFill/>
                    <a:ln>
                      <a:noFill/>
                    </a:ln>
                  </pic:spPr>
                </pic:pic>
              </a:graphicData>
            </a:graphic>
          </wp:inline>
        </w:drawing>
      </w:r>
    </w:p>
    <w:p w14:paraId="31FF1807" w14:textId="0AD521E7" w:rsidR="00B965BB" w:rsidRDefault="00B965BB" w:rsidP="005D7627">
      <w:pPr>
        <w:spacing w:after="0" w:line="240" w:lineRule="auto"/>
        <w:rPr>
          <w:rFonts w:ascii="Calibri Light" w:eastAsia="Times New Roman" w:hAnsi="Calibri Light" w:cs="Calibri Light"/>
          <w:b/>
          <w:color w:val="1C1E21"/>
          <w:sz w:val="28"/>
          <w:szCs w:val="28"/>
          <w:lang w:eastAsia="es-MX"/>
        </w:rPr>
      </w:pPr>
      <w:r>
        <w:rPr>
          <w:rFonts w:ascii="Calibri Light" w:eastAsia="Times New Roman" w:hAnsi="Calibri Light" w:cs="Calibri Light"/>
          <w:b/>
          <w:color w:val="1C1E21"/>
          <w:sz w:val="28"/>
          <w:szCs w:val="28"/>
          <w:lang w:eastAsia="es-MX"/>
        </w:rPr>
        <w:t xml:space="preserve">Todo esto se puede visualizar en el Facebook oficial del municipio </w:t>
      </w:r>
    </w:p>
    <w:p w14:paraId="2D8256CA" w14:textId="77777777" w:rsidR="00B965BB" w:rsidRDefault="00B965BB" w:rsidP="005D7627">
      <w:pPr>
        <w:spacing w:after="0" w:line="240" w:lineRule="auto"/>
        <w:rPr>
          <w:rFonts w:ascii="Calibri Light" w:eastAsia="Times New Roman" w:hAnsi="Calibri Light" w:cs="Calibri Light"/>
          <w:b/>
          <w:color w:val="1C1E21"/>
          <w:sz w:val="28"/>
          <w:szCs w:val="28"/>
          <w:lang w:eastAsia="es-MX"/>
        </w:rPr>
      </w:pPr>
    </w:p>
    <w:p w14:paraId="7A2DFEED" w14:textId="0F8B9233" w:rsidR="00B965BB" w:rsidRDefault="00AB347B" w:rsidP="005D7627">
      <w:pPr>
        <w:spacing w:after="0" w:line="240" w:lineRule="auto"/>
        <w:rPr>
          <w:rFonts w:ascii="Calibri Light" w:eastAsia="Times New Roman" w:hAnsi="Calibri Light" w:cs="Calibri Light"/>
          <w:b/>
          <w:color w:val="1C1E21"/>
          <w:sz w:val="28"/>
          <w:szCs w:val="28"/>
          <w:lang w:eastAsia="es-MX"/>
        </w:rPr>
      </w:pPr>
      <w:hyperlink r:id="rId16" w:history="1">
        <w:r w:rsidR="00B965BB" w:rsidRPr="00B965BB">
          <w:rPr>
            <w:rStyle w:val="Hyperlink"/>
            <w:rFonts w:ascii="Calibri Light" w:eastAsia="Times New Roman" w:hAnsi="Calibri Light" w:cs="Calibri Light"/>
            <w:b/>
            <w:sz w:val="28"/>
            <w:szCs w:val="28"/>
            <w:lang w:eastAsia="es-MX"/>
          </w:rPr>
          <w:t>https://www.facebook.com/SanNicolasTol</w:t>
        </w:r>
      </w:hyperlink>
    </w:p>
    <w:p w14:paraId="42DD465B" w14:textId="77777777" w:rsidR="008D2B7B" w:rsidRPr="00836A3E" w:rsidRDefault="008D2B7B" w:rsidP="008C250B">
      <w:pPr>
        <w:spacing w:after="0" w:line="240" w:lineRule="auto"/>
        <w:rPr>
          <w:rFonts w:ascii="Times New Roman" w:eastAsiaTheme="minorEastAsia" w:hAnsi="Times New Roman" w:cs="Times New Roman"/>
          <w:sz w:val="16"/>
          <w:szCs w:val="16"/>
          <w:lang w:eastAsia="es-ES"/>
        </w:rPr>
      </w:pPr>
    </w:p>
    <w:sectPr w:rsidR="008D2B7B" w:rsidRPr="00836A3E" w:rsidSect="00616566">
      <w:headerReference w:type="default" r:id="rId17"/>
      <w:footerReference w:type="default" r:id="rId18"/>
      <w:headerReference w:type="first" r:id="rId19"/>
      <w:footerReference w:type="first" r:id="rId20"/>
      <w:pgSz w:w="12240" w:h="15840" w:code="1"/>
      <w:pgMar w:top="720" w:right="1440" w:bottom="2520" w:left="1440" w:header="720" w:footer="86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1A84F" w14:textId="77777777" w:rsidR="00AB347B" w:rsidRDefault="00AB347B">
      <w:pPr>
        <w:spacing w:after="0" w:line="240" w:lineRule="auto"/>
      </w:pPr>
      <w:r>
        <w:separator/>
      </w:r>
    </w:p>
    <w:p w14:paraId="1012C0A2" w14:textId="77777777" w:rsidR="00AB347B" w:rsidRDefault="00AB347B"/>
  </w:endnote>
  <w:endnote w:type="continuationSeparator" w:id="0">
    <w:p w14:paraId="2D6FFF6B" w14:textId="77777777" w:rsidR="00AB347B" w:rsidRDefault="00AB347B">
      <w:pPr>
        <w:spacing w:after="0" w:line="240" w:lineRule="auto"/>
      </w:pPr>
      <w:r>
        <w:continuationSeparator/>
      </w:r>
    </w:p>
    <w:p w14:paraId="3CA67C32" w14:textId="77777777" w:rsidR="00AB347B" w:rsidRDefault="00AB347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CEB1F4" w14:textId="0B227767" w:rsidR="008416ED" w:rsidRPr="00A231C1" w:rsidRDefault="008416ED" w:rsidP="00C57F18">
    <w:pPr>
      <w:pStyle w:val="Footer"/>
      <w:ind w:left="0"/>
      <w:jc w:val="left"/>
      <w:rPr>
        <w:rFonts w:eastAsiaTheme="majorEastAsia" w:cstheme="majorBidi"/>
        <w:color w:val="660000"/>
        <w:sz w:val="18"/>
        <w:szCs w:val="18"/>
        <w:lang w:val="es-MX"/>
      </w:rPr>
    </w:pPr>
    <w:r w:rsidRPr="00A231C1">
      <w:rPr>
        <w:noProof/>
        <w:sz w:val="18"/>
        <w:szCs w:val="18"/>
        <w:lang w:val="es-MX"/>
      </w:rPr>
      <mc:AlternateContent>
        <mc:Choice Requires="wpg">
          <w:drawing>
            <wp:anchor distT="0" distB="0" distL="114300" distR="114300" simplePos="0" relativeHeight="251666432" behindDoc="0" locked="0" layoutInCell="1" allowOverlap="1" wp14:anchorId="28FCF0D6" wp14:editId="4A696991">
              <wp:simplePos x="0" y="0"/>
              <wp:positionH relativeFrom="page">
                <wp:align>right</wp:align>
              </wp:positionH>
              <wp:positionV relativeFrom="page">
                <wp:posOffset>8820150</wp:posOffset>
              </wp:positionV>
              <wp:extent cx="7788910" cy="1235710"/>
              <wp:effectExtent l="0" t="0" r="0" b="2540"/>
              <wp:wrapNone/>
              <wp:docPr id="12" name="Group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8910" cy="1235710"/>
                        <a:chOff x="114300" y="-9526"/>
                        <a:chExt cx="7788910" cy="3954650"/>
                      </a:xfrm>
                    </wpg:grpSpPr>
                    <wps:wsp>
                      <wps:cNvPr id="5" name="Freeform 54">
                        <a:extLst>
                          <a:ext uri="{FF2B5EF4-FFF2-40B4-BE49-F238E27FC236}">
                            <a16:creationId xmlns:a16="http://schemas.microsoft.com/office/drawing/2014/main" id="{9FC139B6-5636-4A3B-AC63-720C57A63025}"/>
                          </a:ext>
                        </a:extLst>
                      </wps:cNvPr>
                      <wps:cNvSpPr>
                        <a:spLocks/>
                      </wps:cNvSpPr>
                      <wps:spPr bwMode="auto">
                        <a:xfrm rot="10800000">
                          <a:off x="114300" y="22093"/>
                          <a:ext cx="7779385" cy="3923030"/>
                        </a:xfrm>
                        <a:custGeom>
                          <a:avLst/>
                          <a:gdLst>
                            <a:gd name="T0" fmla="*/ 0 w 455"/>
                            <a:gd name="T1" fmla="*/ 260 h 260"/>
                            <a:gd name="T2" fmla="*/ 0 w 455"/>
                            <a:gd name="T3" fmla="*/ 0 h 260"/>
                            <a:gd name="T4" fmla="*/ 455 w 455"/>
                            <a:gd name="T5" fmla="*/ 0 h 260"/>
                            <a:gd name="T6" fmla="*/ 0 w 455"/>
                            <a:gd name="T7" fmla="*/ 260 h 260"/>
                          </a:gdLst>
                          <a:ahLst/>
                          <a:cxnLst>
                            <a:cxn ang="0">
                              <a:pos x="T0" y="T1"/>
                            </a:cxn>
                            <a:cxn ang="0">
                              <a:pos x="T2" y="T3"/>
                            </a:cxn>
                            <a:cxn ang="0">
                              <a:pos x="T4" y="T5"/>
                            </a:cxn>
                            <a:cxn ang="0">
                              <a:pos x="T6" y="T7"/>
                            </a:cxn>
                          </a:cxnLst>
                          <a:rect l="0" t="0" r="r" b="b"/>
                          <a:pathLst>
                            <a:path w="455" h="260">
                              <a:moveTo>
                                <a:pt x="0" y="260"/>
                              </a:moveTo>
                              <a:cubicBezTo>
                                <a:pt x="0" y="0"/>
                                <a:pt x="0" y="0"/>
                                <a:pt x="0" y="0"/>
                              </a:cubicBezTo>
                              <a:cubicBezTo>
                                <a:pt x="455" y="0"/>
                                <a:pt x="455" y="0"/>
                                <a:pt x="455" y="0"/>
                              </a:cubicBezTo>
                              <a:cubicBezTo>
                                <a:pt x="14" y="0"/>
                                <a:pt x="0" y="260"/>
                                <a:pt x="0" y="260"/>
                              </a:cubicBezTo>
                              <a:close/>
                            </a:path>
                          </a:pathLst>
                        </a:custGeom>
                        <a:solidFill>
                          <a:srgbClr val="DA4A16"/>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6" name="Freeform 55">
                        <a:extLst>
                          <a:ext uri="{FF2B5EF4-FFF2-40B4-BE49-F238E27FC236}">
                            <a16:creationId xmlns:a16="http://schemas.microsoft.com/office/drawing/2014/main" id="{18A460A0-9935-4F4B-A301-2E05CF0E804E}"/>
                          </a:ext>
                        </a:extLst>
                      </wps:cNvPr>
                      <wps:cNvSpPr>
                        <a:spLocks/>
                      </wps:cNvSpPr>
                      <wps:spPr bwMode="auto">
                        <a:xfrm rot="10800000">
                          <a:off x="123825" y="-9526"/>
                          <a:ext cx="7779385" cy="3923031"/>
                        </a:xfrm>
                        <a:custGeom>
                          <a:avLst/>
                          <a:gdLst>
                            <a:gd name="T0" fmla="*/ 0 w 455"/>
                            <a:gd name="T1" fmla="*/ 260 h 260"/>
                            <a:gd name="T2" fmla="*/ 0 w 455"/>
                            <a:gd name="T3" fmla="*/ 255 h 260"/>
                            <a:gd name="T4" fmla="*/ 255 w 455"/>
                            <a:gd name="T5" fmla="*/ 0 h 260"/>
                            <a:gd name="T6" fmla="*/ 455 w 455"/>
                            <a:gd name="T7" fmla="*/ 0 h 260"/>
                            <a:gd name="T8" fmla="*/ 0 w 455"/>
                            <a:gd name="T9" fmla="*/ 260 h 260"/>
                          </a:gdLst>
                          <a:ahLst/>
                          <a:cxnLst>
                            <a:cxn ang="0">
                              <a:pos x="T0" y="T1"/>
                            </a:cxn>
                            <a:cxn ang="0">
                              <a:pos x="T2" y="T3"/>
                            </a:cxn>
                            <a:cxn ang="0">
                              <a:pos x="T4" y="T5"/>
                            </a:cxn>
                            <a:cxn ang="0">
                              <a:pos x="T6" y="T7"/>
                            </a:cxn>
                            <a:cxn ang="0">
                              <a:pos x="T8" y="T9"/>
                            </a:cxn>
                          </a:cxnLst>
                          <a:rect l="0" t="0" r="r" b="b"/>
                          <a:pathLst>
                            <a:path w="455" h="260">
                              <a:moveTo>
                                <a:pt x="0" y="260"/>
                              </a:moveTo>
                              <a:cubicBezTo>
                                <a:pt x="0" y="255"/>
                                <a:pt x="0" y="255"/>
                                <a:pt x="0" y="255"/>
                              </a:cubicBezTo>
                              <a:cubicBezTo>
                                <a:pt x="0" y="114"/>
                                <a:pt x="114" y="0"/>
                                <a:pt x="255" y="0"/>
                              </a:cubicBezTo>
                              <a:cubicBezTo>
                                <a:pt x="455" y="0"/>
                                <a:pt x="455" y="0"/>
                                <a:pt x="455" y="0"/>
                              </a:cubicBezTo>
                              <a:cubicBezTo>
                                <a:pt x="14" y="0"/>
                                <a:pt x="0" y="260"/>
                                <a:pt x="0" y="260"/>
                              </a:cubicBezTo>
                              <a:close/>
                            </a:path>
                          </a:pathLst>
                        </a:custGeom>
                        <a:solidFill>
                          <a:srgbClr val="660000"/>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15" name="Freeform: Shape 14">
                        <a:extLst>
                          <a:ext uri="{FF2B5EF4-FFF2-40B4-BE49-F238E27FC236}">
                            <a16:creationId xmlns:a16="http://schemas.microsoft.com/office/drawing/2014/main" id="{D57537D0-64E0-4E7C-98BF-EEDCE612E362}"/>
                          </a:ext>
                        </a:extLst>
                      </wps:cNvPr>
                      <wps:cNvSpPr>
                        <a:spLocks/>
                      </wps:cNvSpPr>
                      <wps:spPr bwMode="auto">
                        <a:xfrm rot="10800000">
                          <a:off x="114300" y="2581144"/>
                          <a:ext cx="7779385" cy="1363980"/>
                        </a:xfrm>
                        <a:custGeom>
                          <a:avLst/>
                          <a:gdLst>
                            <a:gd name="connsiteX0" fmla="*/ 7779656 w 7779656"/>
                            <a:gd name="connsiteY0" fmla="*/ 1364203 h 1364203"/>
                            <a:gd name="connsiteX1" fmla="*/ 0 w 7779656"/>
                            <a:gd name="connsiteY1" fmla="*/ 0 h 1364203"/>
                            <a:gd name="connsiteX2" fmla="*/ 7779656 w 7779656"/>
                            <a:gd name="connsiteY2" fmla="*/ 0 h 1364203"/>
                          </a:gdLst>
                          <a:ahLst/>
                          <a:cxnLst>
                            <a:cxn ang="0">
                              <a:pos x="connsiteX0" y="connsiteY0"/>
                            </a:cxn>
                            <a:cxn ang="0">
                              <a:pos x="connsiteX1" y="connsiteY1"/>
                            </a:cxn>
                            <a:cxn ang="0">
                              <a:pos x="connsiteX2" y="connsiteY2"/>
                            </a:cxn>
                          </a:cxnLst>
                          <a:rect l="l" t="t" r="r" b="b"/>
                          <a:pathLst>
                            <a:path w="7779656" h="1364203">
                              <a:moveTo>
                                <a:pt x="7779656" y="1364203"/>
                              </a:moveTo>
                              <a:lnTo>
                                <a:pt x="0" y="0"/>
                              </a:lnTo>
                              <a:lnTo>
                                <a:pt x="7779656" y="0"/>
                              </a:lnTo>
                              <a:close/>
                            </a:path>
                          </a:pathLst>
                        </a:custGeom>
                        <a:solidFill>
                          <a:srgbClr val="12570D"/>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g:wgp>
                </a:graphicData>
              </a:graphic>
              <wp14:sizeRelH relativeFrom="page">
                <wp14:pctWidth>100000</wp14:pctWidth>
              </wp14:sizeRelH>
              <wp14:sizeRelV relativeFrom="page">
                <wp14:pctHeight>0</wp14:pctHeight>
              </wp14:sizeRelV>
            </wp:anchor>
          </w:drawing>
        </mc:Choice>
        <mc:Fallback>
          <w:pict>
            <v:group w14:anchorId="5079F1CA" id="Group 12" o:spid="_x0000_s1026" alt="&quot;&quot;" style="position:absolute;margin-left:562.1pt;margin-top:694.5pt;width:613.3pt;height:97.3pt;z-index:251666432;mso-width-percent:1000;mso-position-horizontal:right;mso-position-horizontal-relative:page;mso-position-vertical-relative:page;mso-width-percent:1000" coordorigin="1143,-95" coordsize="77889,395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">
              <v:shape id="Freeform 54" o:spid="_x0000_s1027" style="position:absolute;left:1143;top:220;width:77793;height:39231;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" path="m,260c,,,,,,455,,455,,455,,14,,,260,,260xe" fillcolor="#da4a16" stroked="f">
                <v:path arrowok="t" o:connecttype="custom" o:connectlocs="0,3923030;0,0;7779385,0;0,3923030" o:connectangles="0,0,0,0"/>
              </v:shape>
              <v:shape id="Freeform 55" o:spid="_x0000_s1028" style="position:absolute;left:1238;top:-95;width:77794;height:39230;rotation:180;visibility:visible;mso-wrap-style:square;v-text-anchor:top" coordsize="45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" path="m,260v,-5,,-5,,-5c,114,114,,255,,455,,455,,455,,14,,,260,,260xe" fillcolor="#600" stroked="f">
                <v:path arrowok="t" o:connecttype="custom" o:connectlocs="0,3923031;0,3847588;4359875,0;7779385,0;0,3923031" o:connectangles="0,0,0,0,0"/>
              </v:shape>
              <v:shape id="Freeform: Shape 14" o:spid="_x0000_s1029" style="position:absolute;left:1143;top:25811;width:77793;height:13640;rotation:180;visibility:visible;mso-wrap-style:square;v-text-anchor:top" coordsize="7779656,13642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" path="m7779656,1364203l,,7779656,r,1364203xe" fillcolor="#12570d" stroked="f">
                <v:path arrowok="t" o:connecttype="custom" o:connectlocs="7779385,1363980;0,0;7779385,0" o:connectangles="0,0,0"/>
              </v:shape>
              <w10:wrap anchorx="page" anchory="page"/>
            </v:group>
          </w:pict>
        </mc:Fallback>
      </mc:AlternateContent>
    </w:r>
  </w:p>
  <w:p w14:paraId="29788AAD" w14:textId="6B28A353" w:rsidR="00413806"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PRESIDENCIA MUNICIPAL DE SAN NICOLAS TOLENTINO, S.LP.</w:t>
    </w:r>
  </w:p>
  <w:p w14:paraId="106CE40B" w14:textId="756B71C8" w:rsidR="00413806" w:rsidRPr="00A231C1" w:rsidRDefault="00413806" w:rsidP="00413806">
    <w:pPr>
      <w:spacing w:after="0" w:line="240" w:lineRule="auto"/>
      <w:jc w:val="center"/>
      <w:rPr>
        <w:rFonts w:eastAsiaTheme="minorEastAsia"/>
        <w:sz w:val="16"/>
        <w:szCs w:val="16"/>
        <w:lang w:eastAsia="es-ES"/>
      </w:rPr>
    </w:pPr>
    <w:r w:rsidRPr="00A231C1">
      <w:rPr>
        <w:rFonts w:ascii="Comic Sans MS" w:eastAsiaTheme="minorEastAsia" w:hAnsi="Comic Sans MS"/>
        <w:sz w:val="16"/>
        <w:szCs w:val="16"/>
        <w:lang w:eastAsia="es-ES"/>
      </w:rPr>
      <w:t>Jardín Cuauhtémoc No. 19, zona centro San Nicolás Tolentino, S.L.P.,</w:t>
    </w:r>
  </w:p>
  <w:p w14:paraId="4D6CA49A" w14:textId="7F1EC1DA" w:rsidR="00D64461" w:rsidRPr="00A231C1" w:rsidRDefault="00413806" w:rsidP="00413806">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 C.P. 79480; Tel. de oficina (444) 8 225077</w:t>
    </w:r>
  </w:p>
  <w:p w14:paraId="3F1D0B84" w14:textId="54D29C17" w:rsidR="00A231C1"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Email General: snt20212024@gmail.com</w:t>
    </w:r>
  </w:p>
  <w:p w14:paraId="3C7541A1" w14:textId="3BB50DA7" w:rsidR="00413806" w:rsidRPr="00A231C1" w:rsidRDefault="00D64461" w:rsidP="00A231C1">
    <w:pPr>
      <w:spacing w:after="0" w:line="240" w:lineRule="auto"/>
      <w:jc w:val="center"/>
      <w:rPr>
        <w:rFonts w:ascii="Comic Sans MS" w:eastAsiaTheme="minorEastAsia" w:hAnsi="Comic Sans MS"/>
        <w:sz w:val="16"/>
        <w:szCs w:val="16"/>
        <w:lang w:eastAsia="es-ES"/>
      </w:rPr>
    </w:pPr>
    <w:r w:rsidRPr="00A231C1">
      <w:rPr>
        <w:rFonts w:ascii="Comic Sans MS" w:eastAsiaTheme="minorEastAsia" w:hAnsi="Comic Sans MS"/>
        <w:sz w:val="16"/>
        <w:szCs w:val="16"/>
        <w:lang w:eastAsia="es-ES"/>
      </w:rPr>
      <w:t xml:space="preserve">Email </w:t>
    </w:r>
    <w:r w:rsidR="00A231C1" w:rsidRPr="00A231C1">
      <w:rPr>
        <w:rFonts w:ascii="Comic Sans MS" w:eastAsiaTheme="minorEastAsia" w:hAnsi="Comic Sans MS"/>
        <w:sz w:val="16"/>
        <w:szCs w:val="16"/>
        <w:lang w:eastAsia="es-ES"/>
      </w:rPr>
      <w:t>Departamento</w:t>
    </w:r>
    <w:r w:rsidRPr="00A231C1">
      <w:rPr>
        <w:rFonts w:ascii="Comic Sans MS" w:eastAsiaTheme="minorEastAsia" w:hAnsi="Comic Sans MS"/>
        <w:sz w:val="16"/>
        <w:szCs w:val="16"/>
        <w:lang w:eastAsia="es-ES"/>
      </w:rPr>
      <w:t>:</w:t>
    </w:r>
    <w:r w:rsidR="00A231C1" w:rsidRPr="00A231C1">
      <w:rPr>
        <w:rFonts w:ascii="Comic Sans MS" w:eastAsiaTheme="minorEastAsia" w:hAnsi="Comic Sans MS"/>
        <w:sz w:val="16"/>
        <w:szCs w:val="16"/>
        <w:lang w:eastAsia="es-ES"/>
      </w:rPr>
      <w:t xml:space="preserve"> </w:t>
    </w:r>
    <w:r w:rsidR="001021B3">
      <w:rPr>
        <w:rFonts w:ascii="Comic Sans MS" w:eastAsiaTheme="minorEastAsia" w:hAnsi="Comic Sans MS"/>
        <w:sz w:val="16"/>
        <w:szCs w:val="16"/>
        <w:lang w:eastAsia="es-ES"/>
      </w:rPr>
      <w:t>transparenciasnt2124@gmail.com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CA738C" w14:textId="77777777" w:rsidR="00752FC4" w:rsidRDefault="00752FC4" w:rsidP="00752FC4">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5F6F3B" w14:textId="77777777" w:rsidR="00AB347B" w:rsidRDefault="00AB347B">
      <w:pPr>
        <w:spacing w:after="0" w:line="240" w:lineRule="auto"/>
      </w:pPr>
      <w:r>
        <w:separator/>
      </w:r>
    </w:p>
    <w:p w14:paraId="683AE3AD" w14:textId="77777777" w:rsidR="00AB347B" w:rsidRDefault="00AB347B"/>
  </w:footnote>
  <w:footnote w:type="continuationSeparator" w:id="0">
    <w:p w14:paraId="6AE6B5C8" w14:textId="77777777" w:rsidR="00AB347B" w:rsidRDefault="00AB347B">
      <w:pPr>
        <w:spacing w:after="0" w:line="240" w:lineRule="auto"/>
      </w:pPr>
      <w:r>
        <w:continuationSeparator/>
      </w:r>
    </w:p>
    <w:p w14:paraId="2FD89FEF" w14:textId="77777777" w:rsidR="00AB347B" w:rsidRDefault="00AB347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74B078" w14:textId="2907E737" w:rsidR="002A1D53" w:rsidRDefault="00E36339" w:rsidP="002A1D53">
    <w:pPr>
      <w:pStyle w:val="NoSpacing"/>
      <w:jc w:val="center"/>
      <w:rPr>
        <w:b/>
      </w:rPr>
    </w:pPr>
    <w:r>
      <w:rPr>
        <w:noProof/>
        <w14:ligatures w14:val="none"/>
        <w14:numForm w14:val="default"/>
        <w14:numSpacing w14:val="default"/>
        <w14:cntxtAlts w14:val="0"/>
      </w:rPr>
      <mc:AlternateContent>
        <mc:Choice Requires="wps">
          <w:drawing>
            <wp:anchor distT="0" distB="0" distL="114300" distR="114300" simplePos="0" relativeHeight="251672576" behindDoc="0" locked="0" layoutInCell="1" allowOverlap="1" wp14:anchorId="2F3DFCFA" wp14:editId="10A85088">
              <wp:simplePos x="0" y="0"/>
              <wp:positionH relativeFrom="column">
                <wp:posOffset>1019175</wp:posOffset>
              </wp:positionH>
              <wp:positionV relativeFrom="paragraph">
                <wp:posOffset>-66675</wp:posOffset>
              </wp:positionV>
              <wp:extent cx="2647950" cy="419100"/>
              <wp:effectExtent l="0" t="0" r="0" b="0"/>
              <wp:wrapNone/>
              <wp:docPr id="14" name="Text Box 14"/>
              <wp:cNvGraphicFramePr/>
              <a:graphic xmlns:a="http://schemas.openxmlformats.org/drawingml/2006/main">
                <a:graphicData uri="http://schemas.microsoft.com/office/word/2010/wordprocessingShape">
                  <wps:wsp>
                    <wps:cNvSpPr txBox="1"/>
                    <wps:spPr>
                      <a:xfrm>
                        <a:off x="0" y="0"/>
                        <a:ext cx="2647950" cy="419100"/>
                      </a:xfrm>
                      <a:prstGeom prst="rect">
                        <a:avLst/>
                      </a:prstGeom>
                      <a:solidFill>
                        <a:schemeClr val="lt1"/>
                      </a:solidFill>
                      <a:ln w="6350">
                        <a:noFill/>
                      </a:ln>
                    </wps:spPr>
                    <wps:txbx>
                      <w:txbxContent>
                        <w:p w14:paraId="4E5573AF" w14:textId="77777777" w:rsidR="00E36339" w:rsidRDefault="00E36339" w:rsidP="00E36339">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3F43D9D0" w14:textId="77777777" w:rsidR="00E36339" w:rsidRPr="00187216" w:rsidRDefault="00E36339" w:rsidP="00E36339">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3DFCFA" id="_x0000_t202" coordsize="21600,21600" o:spt="202" path="m,l,21600r21600,l21600,xe">
              <v:stroke joinstyle="miter"/>
              <v:path gradientshapeok="t" o:connecttype="rect"/>
            </v:shapetype>
            <v:shape id="Text Box 14" o:spid="_x0000_s1026" type="#_x0000_t202" style="position:absolute;left:0;text-align:left;margin-left:80.25pt;margin-top:-5.25pt;width:208.5pt;height:33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" fillcolor="white [3201]" stroked="f" strokeweight=".5pt">
              <v:textbox>
                <w:txbxContent>
                  <w:p w14:paraId="4E5573AF" w14:textId="77777777" w:rsidR="00E36339" w:rsidRDefault="00E36339" w:rsidP="00E36339">
                    <w:pPr>
                      <w:pStyle w:val="NoSpacing"/>
                      <w:jc w:val="center"/>
                      <w:rPr>
                        <w:rFonts w:ascii="Bradley Hand ITC" w:hAnsi="Bradley Hand ITC"/>
                        <w:b/>
                        <w:sz w:val="18"/>
                        <w:szCs w:val="18"/>
                        <w:lang w:val="es-MX"/>
                      </w:rPr>
                    </w:pPr>
                    <w:r w:rsidRPr="001C49C0">
                      <w:rPr>
                        <w:rFonts w:ascii="Bradley Hand ITC" w:hAnsi="Bradley Hand ITC"/>
                        <w:b/>
                        <w:sz w:val="18"/>
                        <w:szCs w:val="18"/>
                        <w:lang w:val="es-MX"/>
                      </w:rPr>
                      <w:t>“202</w:t>
                    </w:r>
                    <w:r>
                      <w:rPr>
                        <w:rFonts w:ascii="Bradley Hand ITC" w:hAnsi="Bradley Hand ITC"/>
                        <w:b/>
                        <w:sz w:val="18"/>
                        <w:szCs w:val="18"/>
                        <w:lang w:val="es-MX"/>
                      </w:rPr>
                      <w:t>2</w:t>
                    </w:r>
                    <w:r w:rsidRPr="001C49C0">
                      <w:rPr>
                        <w:rFonts w:ascii="Bradley Hand ITC" w:hAnsi="Bradley Hand ITC"/>
                        <w:b/>
                        <w:sz w:val="18"/>
                        <w:szCs w:val="18"/>
                        <w:lang w:val="es-MX"/>
                      </w:rPr>
                      <w:t xml:space="preserve"> AÑO DE LA</w:t>
                    </w:r>
                    <w:r>
                      <w:rPr>
                        <w:rFonts w:ascii="Bradley Hand ITC" w:hAnsi="Bradley Hand ITC"/>
                        <w:b/>
                        <w:sz w:val="18"/>
                        <w:szCs w:val="18"/>
                        <w:lang w:val="es-MX"/>
                      </w:rPr>
                      <w:t xml:space="preserve">S Y LOS MIGRANTES DE </w:t>
                    </w:r>
                  </w:p>
                  <w:p w14:paraId="3F43D9D0" w14:textId="77777777" w:rsidR="00E36339" w:rsidRPr="00187216" w:rsidRDefault="00E36339" w:rsidP="00E36339">
                    <w:pPr>
                      <w:pStyle w:val="NoSpacing"/>
                      <w:jc w:val="center"/>
                      <w:rPr>
                        <w:rFonts w:ascii="Bradley Hand ITC" w:hAnsi="Bradley Hand ITC"/>
                        <w:b/>
                        <w:sz w:val="18"/>
                        <w:szCs w:val="18"/>
                        <w:lang w:val="es-MX"/>
                      </w:rPr>
                    </w:pPr>
                    <w:r>
                      <w:rPr>
                        <w:rFonts w:ascii="Bradley Hand ITC" w:hAnsi="Bradley Hand ITC"/>
                        <w:b/>
                        <w:sz w:val="18"/>
                        <w:szCs w:val="18"/>
                        <w:lang w:val="es-MX"/>
                      </w:rPr>
                      <w:t>SAN LUIS POTOSÍ</w:t>
                    </w:r>
                    <w:r w:rsidRPr="001C49C0">
                      <w:rPr>
                        <w:rFonts w:ascii="Bradley Hand ITC" w:hAnsi="Bradley Hand ITC"/>
                        <w:b/>
                        <w:sz w:val="18"/>
                        <w:szCs w:val="18"/>
                        <w:lang w:val="es-MX"/>
                      </w:rPr>
                      <w:t>”</w:t>
                    </w:r>
                  </w:p>
                </w:txbxContent>
              </v:textbox>
            </v:shape>
          </w:pict>
        </mc:Fallback>
      </mc:AlternateContent>
    </w:r>
    <w:r w:rsidR="001621B1" w:rsidRPr="003D33E9">
      <w:rPr>
        <w:noProof/>
      </w:rPr>
      <w:drawing>
        <wp:anchor distT="0" distB="0" distL="114300" distR="114300" simplePos="0" relativeHeight="251659259" behindDoc="0" locked="0" layoutInCell="1" allowOverlap="1" wp14:anchorId="469DF4F2" wp14:editId="48E80D18">
          <wp:simplePos x="0" y="0"/>
          <wp:positionH relativeFrom="margin">
            <wp:posOffset>3943350</wp:posOffset>
          </wp:positionH>
          <wp:positionV relativeFrom="paragraph">
            <wp:posOffset>-409575</wp:posOffset>
          </wp:positionV>
          <wp:extent cx="2771775" cy="867957"/>
          <wp:effectExtent l="0" t="0" r="0" b="889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771775" cy="867957"/>
                  </a:xfrm>
                  <a:prstGeom prst="rect">
                    <a:avLst/>
                  </a:prstGeom>
                </pic:spPr>
              </pic:pic>
            </a:graphicData>
          </a:graphic>
          <wp14:sizeRelH relativeFrom="margin">
            <wp14:pctWidth>0</wp14:pctWidth>
          </wp14:sizeRelH>
          <wp14:sizeRelV relativeFrom="margin">
            <wp14:pctHeight>0</wp14:pctHeight>
          </wp14:sizeRelV>
        </wp:anchor>
      </w:drawing>
    </w:r>
    <w:r w:rsidR="003B1996" w:rsidRPr="00A231BF">
      <w:rPr>
        <w:b/>
        <w:noProof/>
        <w:color w:val="000000" w:themeColor="text1"/>
        <w:vertAlign w:val="subscript"/>
        <w:lang w:eastAsia="es-MX"/>
      </w:rPr>
      <w:drawing>
        <wp:anchor distT="0" distB="0" distL="114300" distR="114300" simplePos="0" relativeHeight="251670528" behindDoc="1" locked="0" layoutInCell="1" allowOverlap="1" wp14:anchorId="2D8A3F79" wp14:editId="43894DA6">
          <wp:simplePos x="0" y="0"/>
          <wp:positionH relativeFrom="column">
            <wp:posOffset>-68580</wp:posOffset>
          </wp:positionH>
          <wp:positionV relativeFrom="paragraph">
            <wp:posOffset>-352425</wp:posOffset>
          </wp:positionV>
          <wp:extent cx="857250" cy="857250"/>
          <wp:effectExtent l="0" t="0" r="0" b="0"/>
          <wp:wrapNone/>
          <wp:docPr id="44" name="Imagen 44" descr="http://i859.photobucket.com/albums/ab155/chuybazan/Escudo_de_Estados_Unidos_Mexicano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859.photobucket.com/albums/ab155/chuybazan/Escudo_de_Estados_Unidos_Mexicanos-.gif"/>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14:sizeRelH relativeFrom="page">
            <wp14:pctWidth>0</wp14:pctWidth>
          </wp14:sizeRelH>
          <wp14:sizeRelV relativeFrom="page">
            <wp14:pctHeight>0</wp14:pctHeight>
          </wp14:sizeRelV>
        </wp:anchor>
      </w:drawing>
    </w:r>
    <w:r w:rsidR="000F5E98">
      <w:tab/>
    </w:r>
  </w:p>
  <w:p w14:paraId="24C59980" w14:textId="499FB998" w:rsidR="00EE78A1" w:rsidRDefault="00EE78A1" w:rsidP="002A1D53">
    <w:pPr>
      <w:tabs>
        <w:tab w:val="left" w:pos="2760"/>
        <w:tab w:val="right" w:pos="9360"/>
      </w:tabs>
    </w:pPr>
  </w:p>
  <w:p w14:paraId="0BDDE062" w14:textId="4C14E245" w:rsidR="008416ED" w:rsidRDefault="00356C0C" w:rsidP="002A1D53">
    <w:pPr>
      <w:tabs>
        <w:tab w:val="left" w:pos="2760"/>
        <w:tab w:val="right" w:pos="9360"/>
      </w:tabs>
    </w:pPr>
    <w:r w:rsidRPr="00356C0C">
      <w:rPr>
        <w:noProof/>
      </w:rPr>
      <w:drawing>
        <wp:inline distT="0" distB="0" distL="0" distR="0" wp14:anchorId="4FBC6EE0" wp14:editId="14B75964">
          <wp:extent cx="6019800" cy="72528"/>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
                  <a:stretch>
                    <a:fillRect/>
                  </a:stretch>
                </pic:blipFill>
                <pic:spPr>
                  <a:xfrm flipV="1">
                    <a:off x="0" y="0"/>
                    <a:ext cx="11959269" cy="144088"/>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D83E55" w14:textId="77777777" w:rsidR="009468D3" w:rsidRDefault="00CB0809">
    <w:pPr>
      <w:pStyle w:val="Header"/>
    </w:pPr>
    <w:r>
      <w:rPr>
        <w:noProof/>
      </w:rPr>
      <mc:AlternateContent>
        <mc:Choice Requires="wpg">
          <w:drawing>
            <wp:anchor distT="0" distB="0" distL="114300" distR="114300" simplePos="0" relativeHeight="251664384" behindDoc="0" locked="0" layoutInCell="1" allowOverlap="1" wp14:anchorId="66A9278C" wp14:editId="025F2517">
              <wp:simplePos x="0" y="0"/>
              <wp:positionH relativeFrom="page">
                <wp:align>center</wp:align>
              </wp:positionH>
              <wp:positionV relativeFrom="page">
                <wp:align>center</wp:align>
              </wp:positionV>
              <wp:extent cx="7782130" cy="10065662"/>
              <wp:effectExtent l="0" t="0" r="0" b="0"/>
              <wp:wrapNone/>
              <wp:docPr id="1" name="Group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782130" cy="10065662"/>
                        <a:chOff x="0" y="0"/>
                        <a:chExt cx="7782130" cy="10065662"/>
                      </a:xfrm>
                    </wpg:grpSpPr>
                    <wps:wsp>
                      <wps:cNvPr id="25" name="Freeform 6">
                        <a:extLst>
                          <a:ext uri="{FF2B5EF4-FFF2-40B4-BE49-F238E27FC236}">
                            <a16:creationId xmlns:a16="http://schemas.microsoft.com/office/drawing/2014/main" id="{E2A30194-531F-40AF-B3D6-C43C37C2FAEE}"/>
                          </a:ext>
                        </a:extLst>
                      </wps:cNvPr>
                      <wps:cNvSpPr>
                        <a:spLocks/>
                      </wps:cNvSpPr>
                      <wps:spPr bwMode="auto">
                        <a:xfrm>
                          <a:off x="0" y="0"/>
                          <a:ext cx="7772400" cy="3720166"/>
                        </a:xfrm>
                        <a:custGeom>
                          <a:avLst/>
                          <a:gdLst>
                            <a:gd name="T0" fmla="*/ 0 w 872"/>
                            <a:gd name="T1" fmla="*/ 0 h 453"/>
                            <a:gd name="T2" fmla="*/ 0 w 872"/>
                            <a:gd name="T3" fmla="*/ 453 h 453"/>
                            <a:gd name="T4" fmla="*/ 87 w 872"/>
                            <a:gd name="T5" fmla="*/ 310 h 453"/>
                            <a:gd name="T6" fmla="*/ 108 w 872"/>
                            <a:gd name="T7" fmla="*/ 284 h 453"/>
                            <a:gd name="T8" fmla="*/ 133 w 872"/>
                            <a:gd name="T9" fmla="*/ 258 h 453"/>
                            <a:gd name="T10" fmla="*/ 581 w 872"/>
                            <a:gd name="T11" fmla="*/ 72 h 453"/>
                            <a:gd name="T12" fmla="*/ 872 w 872"/>
                            <a:gd name="T13" fmla="*/ 72 h 453"/>
                            <a:gd name="T14" fmla="*/ 872 w 872"/>
                            <a:gd name="T15" fmla="*/ 0 h 453"/>
                            <a:gd name="T16" fmla="*/ 0 w 872"/>
                            <a:gd name="T17" fmla="*/ 0 h 4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872" h="453">
                              <a:moveTo>
                                <a:pt x="0" y="0"/>
                              </a:moveTo>
                              <a:cubicBezTo>
                                <a:pt x="0" y="453"/>
                                <a:pt x="0" y="453"/>
                                <a:pt x="0" y="453"/>
                              </a:cubicBezTo>
                              <a:cubicBezTo>
                                <a:pt x="23" y="401"/>
                                <a:pt x="52" y="353"/>
                                <a:pt x="87" y="310"/>
                              </a:cubicBezTo>
                              <a:cubicBezTo>
                                <a:pt x="94" y="301"/>
                                <a:pt x="101" y="293"/>
                                <a:pt x="108" y="284"/>
                              </a:cubicBezTo>
                              <a:cubicBezTo>
                                <a:pt x="116" y="275"/>
                                <a:pt x="125" y="266"/>
                                <a:pt x="133" y="258"/>
                              </a:cubicBezTo>
                              <a:cubicBezTo>
                                <a:pt x="248" y="143"/>
                                <a:pt x="406" y="72"/>
                                <a:pt x="581" y="72"/>
                              </a:cubicBezTo>
                              <a:cubicBezTo>
                                <a:pt x="872" y="72"/>
                                <a:pt x="872" y="72"/>
                                <a:pt x="872" y="72"/>
                              </a:cubicBezTo>
                              <a:cubicBezTo>
                                <a:pt x="872" y="0"/>
                                <a:pt x="872" y="0"/>
                                <a:pt x="872" y="0"/>
                              </a:cubicBezTo>
                              <a:lnTo>
                                <a:pt x="0" y="0"/>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22" name="Freeform: Shape 21">
                        <a:extLst>
                          <a:ext uri="{FF2B5EF4-FFF2-40B4-BE49-F238E27FC236}">
                            <a16:creationId xmlns:a16="http://schemas.microsoft.com/office/drawing/2014/main" id="{DEAA1C26-A75A-44F2-AF8D-55EE31068248}"/>
                          </a:ext>
                        </a:extLst>
                      </wps:cNvPr>
                      <wps:cNvSpPr>
                        <a:spLocks/>
                      </wps:cNvSpPr>
                      <wps:spPr bwMode="auto">
                        <a:xfrm rot="10800000" flipH="1">
                          <a:off x="0" y="438150"/>
                          <a:ext cx="1738276" cy="1896280"/>
                        </a:xfrm>
                        <a:custGeom>
                          <a:avLst/>
                          <a:gdLst>
                            <a:gd name="connsiteX0" fmla="*/ 1628881 w 1738276"/>
                            <a:gd name="connsiteY0" fmla="*/ 1895780 h 1896280"/>
                            <a:gd name="connsiteX1" fmla="*/ 1700732 w 1738276"/>
                            <a:gd name="connsiteY1" fmla="*/ 1696892 h 1896280"/>
                            <a:gd name="connsiteX2" fmla="*/ 13603 w 1738276"/>
                            <a:gd name="connsiteY2" fmla="*/ 13572 h 1896280"/>
                            <a:gd name="connsiteX3" fmla="*/ 0 w 1738276"/>
                            <a:gd name="connsiteY3" fmla="*/ 0 h 1896280"/>
                            <a:gd name="connsiteX4" fmla="*/ 0 w 1738276"/>
                            <a:gd name="connsiteY4" fmla="*/ 329116 h 1896280"/>
                            <a:gd name="connsiteX5" fmla="*/ 19162 w 1738276"/>
                            <a:gd name="connsiteY5" fmla="*/ 353290 h 1896280"/>
                            <a:gd name="connsiteX6" fmla="*/ 1506705 w 1738276"/>
                            <a:gd name="connsiteY6" fmla="*/ 1831895 h 1896280"/>
                            <a:gd name="connsiteX7" fmla="*/ 1539043 w 1738276"/>
                            <a:gd name="connsiteY7" fmla="*/ 1864038 h 1896280"/>
                            <a:gd name="connsiteX8" fmla="*/ 1628881 w 1738276"/>
                            <a:gd name="connsiteY8" fmla="*/ 1895780 h 189628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738276" h="1896280">
                              <a:moveTo>
                                <a:pt x="1628881" y="1895780"/>
                              </a:moveTo>
                              <a:cubicBezTo>
                                <a:pt x="1716497" y="1887343"/>
                                <a:pt x="1783194" y="1774036"/>
                                <a:pt x="1700732" y="1696892"/>
                              </a:cubicBezTo>
                              <a:cubicBezTo>
                                <a:pt x="415301" y="414363"/>
                                <a:pt x="93943" y="93731"/>
                                <a:pt x="13603" y="13572"/>
                              </a:cubicBezTo>
                              <a:lnTo>
                                <a:pt x="0" y="0"/>
                              </a:lnTo>
                              <a:lnTo>
                                <a:pt x="0" y="329116"/>
                              </a:lnTo>
                              <a:lnTo>
                                <a:pt x="19162" y="353290"/>
                              </a:lnTo>
                              <a:cubicBezTo>
                                <a:pt x="1506705" y="1831895"/>
                                <a:pt x="1506705" y="1831895"/>
                                <a:pt x="1506705" y="1831895"/>
                              </a:cubicBezTo>
                              <a:cubicBezTo>
                                <a:pt x="1519640" y="1844752"/>
                                <a:pt x="1526108" y="1857610"/>
                                <a:pt x="1539043" y="1864038"/>
                              </a:cubicBezTo>
                              <a:cubicBezTo>
                                <a:pt x="1568147" y="1889753"/>
                                <a:pt x="1599676" y="1898593"/>
                                <a:pt x="1628881" y="1895780"/>
                              </a:cubicBezTo>
                              <a:close/>
                            </a:path>
                          </a:pathLst>
                        </a:custGeom>
                        <a:solidFill>
                          <a:schemeClr val="accent5"/>
                        </a:solidFill>
                        <a:ln>
                          <a:noFill/>
                        </a:ln>
                      </wps:spPr>
                      <wps:bodyPr vert="horz" wrap="square" lIns="91440" tIns="45720" rIns="91440" bIns="45720" numCol="1" anchor="t" anchorCtr="0" compatLnSpc="1">
                        <a:prstTxWarp prst="textNoShape">
                          <a:avLst/>
                        </a:prstTxWarp>
                        <a:noAutofit/>
                      </wps:bodyPr>
                    </wps:wsp>
                    <wps:wsp>
                      <wps:cNvPr id="24" name="Freeform: Shape 23">
                        <a:extLst>
                          <a:ext uri="{FF2B5EF4-FFF2-40B4-BE49-F238E27FC236}">
                            <a16:creationId xmlns:a16="http://schemas.microsoft.com/office/drawing/2014/main" id="{B3DDBD76-40DF-4C6F-8415-E33249958520}"/>
                          </a:ext>
                        </a:extLst>
                      </wps:cNvPr>
                      <wps:cNvSpPr>
                        <a:spLocks/>
                      </wps:cNvSpPr>
                      <wps:spPr bwMode="auto">
                        <a:xfrm rot="10800000" flipH="1">
                          <a:off x="0" y="57150"/>
                          <a:ext cx="2462115" cy="2685160"/>
                        </a:xfrm>
                        <a:custGeom>
                          <a:avLst/>
                          <a:gdLst>
                            <a:gd name="connsiteX0" fmla="*/ 2307676 w 2462115"/>
                            <a:gd name="connsiteY0" fmla="*/ 2684454 h 2685160"/>
                            <a:gd name="connsiteX1" fmla="*/ 2409112 w 2462115"/>
                            <a:gd name="connsiteY1" fmla="*/ 2403672 h 2685160"/>
                            <a:gd name="connsiteX2" fmla="*/ 5438 w 2462115"/>
                            <a:gd name="connsiteY2" fmla="*/ 5426 h 2685160"/>
                            <a:gd name="connsiteX3" fmla="*/ 0 w 2462115"/>
                            <a:gd name="connsiteY3" fmla="*/ 0 h 2685160"/>
                            <a:gd name="connsiteX4" fmla="*/ 0 w 2462115"/>
                            <a:gd name="connsiteY4" fmla="*/ 454256 h 2685160"/>
                            <a:gd name="connsiteX5" fmla="*/ 5467 w 2462115"/>
                            <a:gd name="connsiteY5" fmla="*/ 469395 h 2685160"/>
                            <a:gd name="connsiteX6" fmla="*/ 35142 w 2462115"/>
                            <a:gd name="connsiteY6" fmla="*/ 506832 h 2685160"/>
                            <a:gd name="connsiteX7" fmla="*/ 2135192 w 2462115"/>
                            <a:gd name="connsiteY7" fmla="*/ 2594263 h 2685160"/>
                            <a:gd name="connsiteX8" fmla="*/ 2180846 w 2462115"/>
                            <a:gd name="connsiteY8" fmla="*/ 2639642 h 2685160"/>
                            <a:gd name="connsiteX9" fmla="*/ 2307676 w 2462115"/>
                            <a:gd name="connsiteY9" fmla="*/ 2684454 h 268516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2462115" h="2685160">
                              <a:moveTo>
                                <a:pt x="2307676" y="2684454"/>
                              </a:moveTo>
                              <a:cubicBezTo>
                                <a:pt x="2431368" y="2672542"/>
                                <a:pt x="2525528" y="2512581"/>
                                <a:pt x="2409112" y="2403672"/>
                              </a:cubicBezTo>
                              <a:cubicBezTo>
                                <a:pt x="443168" y="442167"/>
                                <a:pt x="74554" y="74385"/>
                                <a:pt x="5438" y="5426"/>
                              </a:cubicBezTo>
                              <a:lnTo>
                                <a:pt x="0" y="0"/>
                              </a:lnTo>
                              <a:lnTo>
                                <a:pt x="0" y="454256"/>
                              </a:lnTo>
                              <a:lnTo>
                                <a:pt x="5467" y="469395"/>
                              </a:lnTo>
                              <a:cubicBezTo>
                                <a:pt x="12315" y="484143"/>
                                <a:pt x="21446" y="497756"/>
                                <a:pt x="35142" y="506832"/>
                              </a:cubicBezTo>
                              <a:cubicBezTo>
                                <a:pt x="2135192" y="2594263"/>
                                <a:pt x="2135192" y="2594263"/>
                                <a:pt x="2135192" y="2594263"/>
                              </a:cubicBezTo>
                              <a:cubicBezTo>
                                <a:pt x="2153454" y="2612415"/>
                                <a:pt x="2162584" y="2630566"/>
                                <a:pt x="2180846" y="2639642"/>
                              </a:cubicBezTo>
                              <a:cubicBezTo>
                                <a:pt x="2221934" y="2675946"/>
                                <a:pt x="2266446" y="2688425"/>
                                <a:pt x="2307676" y="2684454"/>
                              </a:cubicBezTo>
                              <a:close/>
                            </a:path>
                          </a:pathLst>
                        </a:custGeom>
                        <a:solidFill>
                          <a:schemeClr val="accent3"/>
                        </a:solidFill>
                        <a:ln>
                          <a:noFill/>
                        </a:ln>
                      </wps:spPr>
                      <wps:bodyPr vert="horz" wrap="square" lIns="91440" tIns="45720" rIns="91440" bIns="45720" numCol="1" anchor="t" anchorCtr="0" compatLnSpc="1">
                        <a:prstTxWarp prst="textNoShape">
                          <a:avLst/>
                        </a:prstTxWarp>
                        <a:noAutofit/>
                      </wps:bodyPr>
                    </wps:wsp>
                    <wps:wsp>
                      <wps:cNvPr id="32" name="Freeform: Shape 31">
                        <a:extLst>
                          <a:ext uri="{FF2B5EF4-FFF2-40B4-BE49-F238E27FC236}">
                            <a16:creationId xmlns:a16="http://schemas.microsoft.com/office/drawing/2014/main" id="{85934EAF-C090-4ECE-BA30-C286CF13EC96}"/>
                          </a:ext>
                        </a:extLst>
                      </wps:cNvPr>
                      <wps:cNvSpPr>
                        <a:spLocks/>
                      </wps:cNvSpPr>
                      <wps:spPr bwMode="auto">
                        <a:xfrm>
                          <a:off x="6705600" y="9115425"/>
                          <a:ext cx="1070039" cy="950237"/>
                        </a:xfrm>
                        <a:custGeom>
                          <a:avLst/>
                          <a:gdLst>
                            <a:gd name="connsiteX0" fmla="*/ 1070039 w 1070039"/>
                            <a:gd name="connsiteY0" fmla="*/ 0 h 950237"/>
                            <a:gd name="connsiteX1" fmla="*/ 1070039 w 1070039"/>
                            <a:gd name="connsiteY1" fmla="*/ 950237 h 950237"/>
                            <a:gd name="connsiteX2" fmla="*/ 0 w 1070039"/>
                            <a:gd name="connsiteY2" fmla="*/ 950237 h 950237"/>
                          </a:gdLst>
                          <a:ahLst/>
                          <a:cxnLst>
                            <a:cxn ang="0">
                              <a:pos x="connsiteX0" y="connsiteY0"/>
                            </a:cxn>
                            <a:cxn ang="0">
                              <a:pos x="connsiteX1" y="connsiteY1"/>
                            </a:cxn>
                            <a:cxn ang="0">
                              <a:pos x="connsiteX2" y="connsiteY2"/>
                            </a:cxn>
                          </a:cxnLst>
                          <a:rect l="l" t="t" r="r" b="b"/>
                          <a:pathLst>
                            <a:path w="1070039" h="950237">
                              <a:moveTo>
                                <a:pt x="1070039" y="0"/>
                              </a:moveTo>
                              <a:lnTo>
                                <a:pt x="1070039" y="950237"/>
                              </a:lnTo>
                              <a:lnTo>
                                <a:pt x="0" y="950237"/>
                              </a:lnTo>
                              <a:close/>
                            </a:path>
                          </a:pathLst>
                        </a:custGeom>
                        <a:solidFill>
                          <a:schemeClr val="accent2"/>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31" name="Freeform: Shape 30">
                        <a:extLst>
                          <a:ext uri="{FF2B5EF4-FFF2-40B4-BE49-F238E27FC236}">
                            <a16:creationId xmlns:a16="http://schemas.microsoft.com/office/drawing/2014/main" id="{188829FE-D1A8-4A42-84D6-48674A0E873E}"/>
                          </a:ext>
                        </a:extLst>
                      </wps:cNvPr>
                      <wps:cNvSpPr>
                        <a:spLocks/>
                      </wps:cNvSpPr>
                      <wps:spPr bwMode="auto">
                        <a:xfrm>
                          <a:off x="5780564" y="8289428"/>
                          <a:ext cx="1991837" cy="1776225"/>
                        </a:xfrm>
                        <a:custGeom>
                          <a:avLst/>
                          <a:gdLst>
                            <a:gd name="connsiteX0" fmla="*/ 1991837 w 1991837"/>
                            <a:gd name="connsiteY0" fmla="*/ 0 h 1776225"/>
                            <a:gd name="connsiteX1" fmla="*/ 1991837 w 1991837"/>
                            <a:gd name="connsiteY1" fmla="*/ 238843 h 1776225"/>
                            <a:gd name="connsiteX2" fmla="*/ 1991837 w 1991837"/>
                            <a:gd name="connsiteY2" fmla="*/ 829191 h 1776225"/>
                            <a:gd name="connsiteX3" fmla="*/ 925407 w 1991837"/>
                            <a:gd name="connsiteY3" fmla="*/ 1776225 h 1776225"/>
                            <a:gd name="connsiteX4" fmla="*/ 0 w 1991837"/>
                            <a:gd name="connsiteY4" fmla="*/ 1776225 h 177622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1991837" h="1776225">
                              <a:moveTo>
                                <a:pt x="1991837" y="0"/>
                              </a:moveTo>
                              <a:lnTo>
                                <a:pt x="1991837" y="238843"/>
                              </a:lnTo>
                              <a:lnTo>
                                <a:pt x="1991837" y="829191"/>
                              </a:lnTo>
                              <a:lnTo>
                                <a:pt x="925407" y="1776225"/>
                              </a:lnTo>
                              <a:lnTo>
                                <a:pt x="0" y="1776225"/>
                              </a:lnTo>
                              <a:close/>
                            </a:path>
                          </a:pathLst>
                        </a:custGeom>
                        <a:solidFill>
                          <a:schemeClr val="accent3"/>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a:noAutofit/>
                      </wps:bodyPr>
                    </wps:wsp>
                    <wps:wsp>
                      <wps:cNvPr id="61" name="Freeform 8">
                        <a:extLst>
                          <a:ext uri="{FF2B5EF4-FFF2-40B4-BE49-F238E27FC236}">
                            <a16:creationId xmlns:a16="http://schemas.microsoft.com/office/drawing/2014/main" id="{FE4965F3-DC46-457F-9EAA-C83DDE9CCAA7}"/>
                          </a:ext>
                        </a:extLst>
                      </wps:cNvPr>
                      <wps:cNvSpPr>
                        <a:spLocks/>
                      </wps:cNvSpPr>
                      <wps:spPr bwMode="auto">
                        <a:xfrm>
                          <a:off x="6096000" y="8277225"/>
                          <a:ext cx="1679514"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4"/>
                        </a:solidFill>
                        <a:ln>
                          <a:noFill/>
                        </a:ln>
                        <a:extLst>
                          <a:ext uri="{91240B29-F687-4F45-9708-019B960494DF}">
                            <a14:hiddenLine xmlns:a14="http://schemas.microsoft.com/office/drawing/2010/main" w="9525">
                              <a:solidFill>
                                <a:srgbClr val="000000"/>
                              </a:solidFill>
                              <a:round/>
                              <a:headEnd/>
                              <a:tailEnd/>
                            </a14:hiddenLine>
                          </a:ext>
                        </a:extLst>
                      </wps:spPr>
                      <wps:bodyPr vert="horz" wrap="square" lIns="91440" tIns="45720" rIns="91440" bIns="45720" numCol="1" anchor="t" anchorCtr="0" compatLnSpc="1">
                        <a:prstTxWarp prst="textNoShape">
                          <a:avLst/>
                        </a:prstTxWarp>
                      </wps:bodyPr>
                    </wps:wsp>
                    <wps:wsp>
                      <wps:cNvPr id="30" name="Freeform: Shape 29">
                        <a:extLst>
                          <a:ext uri="{FF2B5EF4-FFF2-40B4-BE49-F238E27FC236}">
                            <a16:creationId xmlns:a16="http://schemas.microsoft.com/office/drawing/2014/main" id="{B4B72E4A-CB21-4B94-A9B0-66F2CF596AB0}"/>
                          </a:ext>
                        </a:extLst>
                      </wps:cNvPr>
                      <wps:cNvSpPr>
                        <a:spLocks/>
                      </wps:cNvSpPr>
                      <wps:spPr bwMode="auto">
                        <a:xfrm>
                          <a:off x="5172075" y="7543800"/>
                          <a:ext cx="2605691" cy="2515287"/>
                        </a:xfrm>
                        <a:custGeom>
                          <a:avLst/>
                          <a:gdLst>
                            <a:gd name="connsiteX0" fmla="*/ 2591733 w 2605691"/>
                            <a:gd name="connsiteY0" fmla="*/ 0 h 2515287"/>
                            <a:gd name="connsiteX1" fmla="*/ 2605691 w 2605691"/>
                            <a:gd name="connsiteY1" fmla="*/ 0 h 2515287"/>
                            <a:gd name="connsiteX2" fmla="*/ 2605691 w 2605691"/>
                            <a:gd name="connsiteY2" fmla="*/ 373697 h 2515287"/>
                            <a:gd name="connsiteX3" fmla="*/ 2605691 w 2605691"/>
                            <a:gd name="connsiteY3" fmla="*/ 411067 h 2515287"/>
                            <a:gd name="connsiteX4" fmla="*/ 2549860 w 2605691"/>
                            <a:gd name="connsiteY4" fmla="*/ 485806 h 2515287"/>
                            <a:gd name="connsiteX5" fmla="*/ 344535 w 2605691"/>
                            <a:gd name="connsiteY5" fmla="*/ 2453944 h 2515287"/>
                            <a:gd name="connsiteX6" fmla="*/ 288704 w 2605691"/>
                            <a:gd name="connsiteY6" fmla="*/ 2503770 h 2515287"/>
                            <a:gd name="connsiteX7" fmla="*/ 271639 w 2605691"/>
                            <a:gd name="connsiteY7" fmla="*/ 2515287 h 2515287"/>
                            <a:gd name="connsiteX8" fmla="*/ 81037 w 2605691"/>
                            <a:gd name="connsiteY8" fmla="*/ 2515287 h 2515287"/>
                            <a:gd name="connsiteX9" fmla="*/ 49678 w 2605691"/>
                            <a:gd name="connsiteY9" fmla="*/ 2492870 h 2515287"/>
                            <a:gd name="connsiteX10" fmla="*/ 51423 w 2605691"/>
                            <a:gd name="connsiteY10" fmla="*/ 2267095 h 2515287"/>
                            <a:gd name="connsiteX11" fmla="*/ 2591733 w 2605691"/>
                            <a:gd name="connsiteY11" fmla="*/ 0 h 2515287"/>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Lst>
                          <a:rect l="l" t="t" r="r" b="b"/>
                          <a:pathLst>
                            <a:path w="2605691" h="2515287">
                              <a:moveTo>
                                <a:pt x="2591733" y="0"/>
                              </a:moveTo>
                              <a:cubicBezTo>
                                <a:pt x="2605691" y="0"/>
                                <a:pt x="2605691" y="0"/>
                                <a:pt x="2605691" y="0"/>
                              </a:cubicBezTo>
                              <a:cubicBezTo>
                                <a:pt x="2605691" y="373697"/>
                                <a:pt x="2605691" y="373697"/>
                                <a:pt x="2605691" y="373697"/>
                              </a:cubicBezTo>
                              <a:cubicBezTo>
                                <a:pt x="2605691" y="386154"/>
                                <a:pt x="2605691" y="398610"/>
                                <a:pt x="2605691" y="411067"/>
                              </a:cubicBezTo>
                              <a:cubicBezTo>
                                <a:pt x="2591733" y="435980"/>
                                <a:pt x="2577776" y="460893"/>
                                <a:pt x="2549860" y="485806"/>
                              </a:cubicBezTo>
                              <a:cubicBezTo>
                                <a:pt x="344535" y="2453944"/>
                                <a:pt x="344535" y="2453944"/>
                                <a:pt x="344535" y="2453944"/>
                              </a:cubicBezTo>
                              <a:cubicBezTo>
                                <a:pt x="330578" y="2478857"/>
                                <a:pt x="316620" y="2491313"/>
                                <a:pt x="288704" y="2503770"/>
                              </a:cubicBezTo>
                              <a:lnTo>
                                <a:pt x="271639" y="2515287"/>
                              </a:lnTo>
                              <a:lnTo>
                                <a:pt x="81037" y="2515287"/>
                              </a:lnTo>
                              <a:lnTo>
                                <a:pt x="49678" y="2492870"/>
                              </a:lnTo>
                              <a:cubicBezTo>
                                <a:pt x="-7898" y="2435259"/>
                                <a:pt x="-25345" y="2341834"/>
                                <a:pt x="51423" y="2267095"/>
                              </a:cubicBezTo>
                              <a:cubicBezTo>
                                <a:pt x="2591733" y="0"/>
                                <a:pt x="2591733" y="0"/>
                                <a:pt x="2591733" y="0"/>
                              </a:cubicBezTo>
                              <a:close/>
                            </a:path>
                          </a:pathLst>
                        </a:custGeom>
                        <a:solidFill>
                          <a:schemeClr val="accent6"/>
                        </a:solidFill>
                        <a:ln>
                          <a:noFill/>
                        </a:ln>
                      </wps:spPr>
                      <wps:bodyPr vert="horz" wrap="square" lIns="91440" tIns="45720" rIns="91440" bIns="45720" numCol="1" anchor="t" anchorCtr="0" compatLnSpc="1">
                        <a:prstTxWarp prst="textNoShape">
                          <a:avLst/>
                        </a:prstTxWarp>
                        <a:noAutofit/>
                      </wps:bodyPr>
                    </wps:wsp>
                    <wps:wsp>
                      <wps:cNvPr id="64" name="Freeform 8">
                        <a:extLst>
                          <a:ext uri="{FF2B5EF4-FFF2-40B4-BE49-F238E27FC236}">
                            <a16:creationId xmlns:a16="http://schemas.microsoft.com/office/drawing/2014/main" id="{787FA449-BBCA-47E9-AA13-F58F5301332D}"/>
                          </a:ext>
                        </a:extLst>
                      </wps:cNvPr>
                      <wps:cNvSpPr>
                        <a:spLocks/>
                      </wps:cNvSpPr>
                      <wps:spPr bwMode="auto">
                        <a:xfrm>
                          <a:off x="6086475" y="7705725"/>
                          <a:ext cx="1695655" cy="1644862"/>
                        </a:xfrm>
                        <a:custGeom>
                          <a:avLst/>
                          <a:gdLst>
                            <a:gd name="T0" fmla="*/ 11 w 194"/>
                            <a:gd name="T1" fmla="*/ 182 h 212"/>
                            <a:gd name="T2" fmla="*/ 193 w 194"/>
                            <a:gd name="T3" fmla="*/ 0 h 212"/>
                            <a:gd name="T4" fmla="*/ 194 w 194"/>
                            <a:gd name="T5" fmla="*/ 0 h 212"/>
                            <a:gd name="T6" fmla="*/ 194 w 194"/>
                            <a:gd name="T7" fmla="*/ 30 h 212"/>
                            <a:gd name="T8" fmla="*/ 194 w 194"/>
                            <a:gd name="T9" fmla="*/ 33 h 212"/>
                            <a:gd name="T10" fmla="*/ 190 w 194"/>
                            <a:gd name="T11" fmla="*/ 39 h 212"/>
                            <a:gd name="T12" fmla="*/ 32 w 194"/>
                            <a:gd name="T13" fmla="*/ 197 h 212"/>
                            <a:gd name="T14" fmla="*/ 28 w 194"/>
                            <a:gd name="T15" fmla="*/ 201 h 212"/>
                            <a:gd name="T16" fmla="*/ 11 w 194"/>
                            <a:gd name="T17" fmla="*/ 182 h 21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94" h="212">
                              <a:moveTo>
                                <a:pt x="11" y="182"/>
                              </a:moveTo>
                              <a:cubicBezTo>
                                <a:pt x="193" y="0"/>
                                <a:pt x="193" y="0"/>
                                <a:pt x="193" y="0"/>
                              </a:cubicBezTo>
                              <a:cubicBezTo>
                                <a:pt x="194" y="0"/>
                                <a:pt x="194" y="0"/>
                                <a:pt x="194" y="0"/>
                              </a:cubicBezTo>
                              <a:cubicBezTo>
                                <a:pt x="194" y="30"/>
                                <a:pt x="194" y="30"/>
                                <a:pt x="194" y="30"/>
                              </a:cubicBezTo>
                              <a:cubicBezTo>
                                <a:pt x="194" y="31"/>
                                <a:pt x="194" y="32"/>
                                <a:pt x="194" y="33"/>
                              </a:cubicBezTo>
                              <a:cubicBezTo>
                                <a:pt x="193" y="35"/>
                                <a:pt x="192" y="37"/>
                                <a:pt x="190" y="39"/>
                              </a:cubicBezTo>
                              <a:cubicBezTo>
                                <a:pt x="32" y="197"/>
                                <a:pt x="32" y="197"/>
                                <a:pt x="32" y="197"/>
                              </a:cubicBezTo>
                              <a:cubicBezTo>
                                <a:pt x="31" y="199"/>
                                <a:pt x="30" y="200"/>
                                <a:pt x="28" y="201"/>
                              </a:cubicBezTo>
                              <a:cubicBezTo>
                                <a:pt x="16" y="212"/>
                                <a:pt x="0" y="194"/>
                                <a:pt x="11" y="182"/>
                              </a:cubicBezTo>
                              <a:close/>
                            </a:path>
                          </a:pathLst>
                        </a:custGeom>
                        <a:solidFill>
                          <a:schemeClr val="accent1"/>
                        </a:solidFill>
                        <a:ln>
                          <a:noFill/>
                        </a:ln>
                      </wps:spPr>
                      <wps:bodyPr vert="horz" wrap="square" lIns="91440" tIns="45720" rIns="91440" bIns="45720" numCol="1" anchor="t" anchorCtr="0" compatLnSpc="1">
                        <a:prstTxWarp prst="textNoShape">
                          <a:avLst/>
                        </a:prstTxWarp>
                      </wps:bodyPr>
                    </wps:wsp>
                  </wpg:wgp>
                </a:graphicData>
              </a:graphic>
              <wp14:sizeRelH relativeFrom="page">
                <wp14:pctWidth>100000</wp14:pctWidth>
              </wp14:sizeRelH>
              <wp14:sizeRelV relativeFrom="page">
                <wp14:pctHeight>100000</wp14:pctHeight>
              </wp14:sizeRelV>
            </wp:anchor>
          </w:drawing>
        </mc:Choice>
        <mc:Fallback>
          <w:pict>
            <v:group w14:anchorId="0510F51B" id="Group 1" o:spid="_x0000_s1026" alt="&quot;&quot;" style="position:absolute;margin-left:0;margin-top:0;width:612.75pt;height:792.55pt;z-index:251664384;mso-width-percent:1000;mso-height-percent:1000;mso-position-horizontal:center;mso-position-horizontal-relative:page;mso-position-vertical:center;mso-position-vertical-relative:page;mso-width-percent:1000;mso-height-percent:1000" coordsize="77821,1006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">
              <v:shape id="Freeform 6" o:spid="_x0000_s1027" style="position:absolute;width:77724;height:37201;visibility:visible;mso-wrap-style:square;v-text-anchor:top" coordsize="872,4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" path="m,c,453,,453,,453,23,401,52,353,87,310v7,-9,14,-17,21,-26c116,275,125,266,133,258,248,143,406,72,581,72v291,,291,,291,c872,,872,,872,l,xe" fillcolor="#ffd966 [3205]" stroked="f">
                <v:path arrowok="t" o:connecttype="custom" o:connectlocs="0,0;0,3720166;775457,2545809;962637,2332290;1185469,2118770;5178629,591285;7772400,591285;7772400,0;0,0" o:connectangles="0,0,0,0,0,0,0,0,0"/>
              </v:shape>
              <v:shape id="Freeform: Shape 21" o:spid="_x0000_s1028" style="position:absolute;top:4381;width:17382;height:18963;rotation:180;flip:x;visibility:visible;mso-wrap-style:square;v-text-anchor:top" coordsize="1738276,189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" path="m1628881,1895780v87616,-8437,154313,-121744,71851,-198888c415301,414363,93943,93731,13603,13572l,,,329116r19162,24174c1506705,1831895,1506705,1831895,1506705,1831895v12935,12857,19403,25715,32338,32143c1568147,1889753,1599676,1898593,1628881,1895780xe" fillcolor="white [3208]" stroked="f">
                <v:path arrowok="t" o:connecttype="custom" o:connectlocs="1628881,1895780;1700732,1696892;13603,13572;0,0;0,329116;19162,353290;1506705,1831895;1539043,1864038;1628881,1895780" o:connectangles="0,0,0,0,0,0,0,0,0"/>
              </v:shape>
              <v:shape id="Freeform: Shape 23" o:spid="_x0000_s1029" style="position:absolute;top:571;width:24621;height:26852;rotation:180;flip:x;visibility:visible;mso-wrap-style:square;v-text-anchor:top" coordsize="2462115,2685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" path="m2307676,2684454v123692,-11912,217852,-171873,101436,-280782c443168,442167,74554,74385,5438,5426l,,,454256r5467,15139c12315,484143,21446,497756,35142,506832,2135192,2594263,2135192,2594263,2135192,2594263v18262,18152,27392,36303,45654,45379c2221934,2675946,2266446,2688425,2307676,2684454xe" fillcolor="#85cdc1 [3206]" stroked="f">
                <v:path arrowok="t" o:connecttype="custom" o:connectlocs="2307676,2684454;2409112,2403672;5438,5426;0,0;0,454256;5467,469395;35142,506832;2135192,2594263;2180846,2639642;2307676,2684454" o:connectangles="0,0,0,0,0,0,0,0,0,0"/>
              </v:shape>
              <v:shape id="Freeform: Shape 31" o:spid="_x0000_s1030" style="position:absolute;left:67056;top:91154;width:10700;height:9502;visibility:visible;mso-wrap-style:square;v-text-anchor:top" coordsize="1070039,950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" path="m1070039,r,950237l,950237,1070039,xe" fillcolor="#ffd966 [3205]" stroked="f">
                <v:path arrowok="t" o:connecttype="custom" o:connectlocs="1070039,0;1070039,950237;0,950237" o:connectangles="0,0,0"/>
              </v:shape>
              <v:shape id="Freeform: Shape 30" o:spid="_x0000_s1031" style="position:absolute;left:57805;top:82894;width:19919;height:17762;visibility:visible;mso-wrap-style:square;v-text-anchor:top" coordsize="1991837,17762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" path="m1991837,r,238843l1991837,829191,925407,1776225,,1776225,1991837,xe" fillcolor="#85cdc1 [3206]" stroked="f">
                <v:path arrowok="t" o:connecttype="custom" o:connectlocs="1991837,0;1991837,238843;1991837,829191;925407,1776225;0,1776225" o:connectangles="0,0,0,0,0"/>
              </v:shape>
              <v:shape id="Freeform 8" o:spid="_x0000_s1032" style="position:absolute;left:60960;top:82772;width:16795;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" path="m11,182c193,,193,,193,v1,,1,,1,c194,30,194,30,194,30v,1,,2,,3c193,35,192,37,190,39,32,197,32,197,32,197v-1,2,-2,3,-4,4c16,212,,194,11,182xe" fillcolor="#3b3838 [3207]" stroked="f">
                <v:path arrowok="t" o:connecttype="custom" o:connectlocs="95230,1412099;1670857,0;1679514,0;1679514,232763;1679514,256040;1644885,302593;277033,1528480;242404,1559515;95230,1412099" o:connectangles="0,0,0,0,0,0,0,0,0"/>
              </v:shape>
              <v:shape id="Freeform: Shape 29" o:spid="_x0000_s1033" style="position:absolute;left:51720;top:75438;width:26057;height:25152;visibility:visible;mso-wrap-style:square;v-text-anchor:top" coordsize="2605691,2515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" path="m2591733,v13958,,13958,,13958,c2605691,373697,2605691,373697,2605691,373697v,12457,,24913,,37370c2591733,435980,2577776,460893,2549860,485806,344535,2453944,344535,2453944,344535,2453944v-13957,24913,-27915,37369,-55831,49826l271639,2515287r-190602,l49678,2492870v-57576,-57611,-75023,-151036,1745,-225775c2591733,,2591733,,2591733,xe" fillcolor="white [3209]" stroked="f">
                <v:path arrowok="t" o:connecttype="custom" o:connectlocs="2591733,0;2605691,0;2605691,373697;2605691,411067;2549860,485806;344535,2453944;288704,2503770;271639,2515287;81037,2515287;49678,2492870;51423,2267095;2591733,0" o:connectangles="0,0,0,0,0,0,0,0,0,0,0,0"/>
              </v:shape>
              <v:shape id="Freeform 8" o:spid="_x0000_s1034" style="position:absolute;left:60864;top:77057;width:16957;height:16448;visibility:visible;mso-wrap-style:square;v-text-anchor:top" coordsize="194,21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" path="m11,182c193,,193,,193,v1,,1,,1,c194,30,194,30,194,30v,1,,2,,3c193,35,192,37,190,39,32,197,32,197,32,197v-1,2,-2,3,-4,4c16,212,,194,11,182xe" fillcolor="#4b1919 [3204]" stroked="f">
                <v:path arrowok="t" o:connecttype="custom" o:connectlocs="96145,1412099;1686915,0;1695655,0;1695655,232763;1695655,256040;1660693,302593;279696,1528480;244734,1559515;96145,1412099" o:connectangles="0,0,0,0,0,0,0,0,0"/>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4FE6878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65A83996"/>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5772052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25AE874"/>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079C6BA4"/>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C8423114"/>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C585706"/>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9E3A97EA"/>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56686F48"/>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81A2A028"/>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BE16022"/>
    <w:multiLevelType w:val="hybridMultilevel"/>
    <w:tmpl w:val="93D4BCA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6C97DBB"/>
    <w:multiLevelType w:val="hybridMultilevel"/>
    <w:tmpl w:val="ADDEB0C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20597179">
    <w:abstractNumId w:val="9"/>
  </w:num>
  <w:num w:numId="2" w16cid:durableId="832843739">
    <w:abstractNumId w:val="7"/>
  </w:num>
  <w:num w:numId="3" w16cid:durableId="1364792193">
    <w:abstractNumId w:val="6"/>
  </w:num>
  <w:num w:numId="4" w16cid:durableId="153842762">
    <w:abstractNumId w:val="5"/>
  </w:num>
  <w:num w:numId="5" w16cid:durableId="82074240">
    <w:abstractNumId w:val="4"/>
  </w:num>
  <w:num w:numId="6" w16cid:durableId="1284144736">
    <w:abstractNumId w:val="8"/>
  </w:num>
  <w:num w:numId="7" w16cid:durableId="1241671187">
    <w:abstractNumId w:val="3"/>
  </w:num>
  <w:num w:numId="8" w16cid:durableId="954796486">
    <w:abstractNumId w:val="2"/>
  </w:num>
  <w:num w:numId="9" w16cid:durableId="39787489">
    <w:abstractNumId w:val="1"/>
  </w:num>
  <w:num w:numId="10" w16cid:durableId="1070544570">
    <w:abstractNumId w:val="0"/>
  </w:num>
  <w:num w:numId="11" w16cid:durableId="1097554866">
    <w:abstractNumId w:val="10"/>
  </w:num>
  <w:num w:numId="12" w16cid:durableId="141297086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7B67"/>
    <w:rsid w:val="00011098"/>
    <w:rsid w:val="000115CE"/>
    <w:rsid w:val="00014A6A"/>
    <w:rsid w:val="00044680"/>
    <w:rsid w:val="00055FC1"/>
    <w:rsid w:val="00066DC0"/>
    <w:rsid w:val="000828F4"/>
    <w:rsid w:val="000868B2"/>
    <w:rsid w:val="000F1B5C"/>
    <w:rsid w:val="000F51EC"/>
    <w:rsid w:val="000F5E98"/>
    <w:rsid w:val="000F7122"/>
    <w:rsid w:val="001021B3"/>
    <w:rsid w:val="00112A66"/>
    <w:rsid w:val="0011328F"/>
    <w:rsid w:val="00114A27"/>
    <w:rsid w:val="00147F43"/>
    <w:rsid w:val="00156B51"/>
    <w:rsid w:val="001621B1"/>
    <w:rsid w:val="001717EB"/>
    <w:rsid w:val="00180135"/>
    <w:rsid w:val="00180AD9"/>
    <w:rsid w:val="001B4EEF"/>
    <w:rsid w:val="001B689C"/>
    <w:rsid w:val="001D1553"/>
    <w:rsid w:val="00200635"/>
    <w:rsid w:val="00204E00"/>
    <w:rsid w:val="00232A91"/>
    <w:rsid w:val="00254E0D"/>
    <w:rsid w:val="00276A29"/>
    <w:rsid w:val="002A1D53"/>
    <w:rsid w:val="002C7166"/>
    <w:rsid w:val="002F06E5"/>
    <w:rsid w:val="00342DB2"/>
    <w:rsid w:val="003554AB"/>
    <w:rsid w:val="00356C0C"/>
    <w:rsid w:val="0038000D"/>
    <w:rsid w:val="00385ACF"/>
    <w:rsid w:val="003A10BE"/>
    <w:rsid w:val="003A61A4"/>
    <w:rsid w:val="003B1996"/>
    <w:rsid w:val="003D33E9"/>
    <w:rsid w:val="003E6106"/>
    <w:rsid w:val="004075A0"/>
    <w:rsid w:val="00413806"/>
    <w:rsid w:val="00416875"/>
    <w:rsid w:val="00422757"/>
    <w:rsid w:val="00427F41"/>
    <w:rsid w:val="00436E03"/>
    <w:rsid w:val="004741AE"/>
    <w:rsid w:val="00475D96"/>
    <w:rsid w:val="00477474"/>
    <w:rsid w:val="00480B7F"/>
    <w:rsid w:val="004877FE"/>
    <w:rsid w:val="004A1893"/>
    <w:rsid w:val="004A4982"/>
    <w:rsid w:val="004C4A44"/>
    <w:rsid w:val="005125BB"/>
    <w:rsid w:val="0051456F"/>
    <w:rsid w:val="0052298A"/>
    <w:rsid w:val="005264AB"/>
    <w:rsid w:val="00537F9C"/>
    <w:rsid w:val="0055629A"/>
    <w:rsid w:val="00572222"/>
    <w:rsid w:val="005827A4"/>
    <w:rsid w:val="005D3DA6"/>
    <w:rsid w:val="005D7627"/>
    <w:rsid w:val="00616566"/>
    <w:rsid w:val="0061695B"/>
    <w:rsid w:val="00642E91"/>
    <w:rsid w:val="00653B8E"/>
    <w:rsid w:val="00660040"/>
    <w:rsid w:val="00692B4A"/>
    <w:rsid w:val="006A622B"/>
    <w:rsid w:val="006D1DD3"/>
    <w:rsid w:val="007228FB"/>
    <w:rsid w:val="00744EA9"/>
    <w:rsid w:val="00752FC4"/>
    <w:rsid w:val="00757B67"/>
    <w:rsid w:val="00757E9C"/>
    <w:rsid w:val="00780768"/>
    <w:rsid w:val="007A08E7"/>
    <w:rsid w:val="007A1124"/>
    <w:rsid w:val="007A61F9"/>
    <w:rsid w:val="007B4C91"/>
    <w:rsid w:val="007D70F7"/>
    <w:rsid w:val="00830C5F"/>
    <w:rsid w:val="00834A33"/>
    <w:rsid w:val="00836A3E"/>
    <w:rsid w:val="008416ED"/>
    <w:rsid w:val="00845E2B"/>
    <w:rsid w:val="008761FB"/>
    <w:rsid w:val="008910B7"/>
    <w:rsid w:val="00896516"/>
    <w:rsid w:val="00896EE1"/>
    <w:rsid w:val="008A43A2"/>
    <w:rsid w:val="008C1482"/>
    <w:rsid w:val="008C250B"/>
    <w:rsid w:val="008C2737"/>
    <w:rsid w:val="008D0AA7"/>
    <w:rsid w:val="008D2B7B"/>
    <w:rsid w:val="008E74B6"/>
    <w:rsid w:val="008F35FE"/>
    <w:rsid w:val="00903C2A"/>
    <w:rsid w:val="0090401D"/>
    <w:rsid w:val="00912A0A"/>
    <w:rsid w:val="009239CA"/>
    <w:rsid w:val="009468D3"/>
    <w:rsid w:val="00991E0A"/>
    <w:rsid w:val="009A1226"/>
    <w:rsid w:val="009C0029"/>
    <w:rsid w:val="009D5967"/>
    <w:rsid w:val="009D7CAF"/>
    <w:rsid w:val="009E7219"/>
    <w:rsid w:val="00A17117"/>
    <w:rsid w:val="00A177A5"/>
    <w:rsid w:val="00A231C1"/>
    <w:rsid w:val="00A5578C"/>
    <w:rsid w:val="00A763AE"/>
    <w:rsid w:val="00AA18AC"/>
    <w:rsid w:val="00AB347B"/>
    <w:rsid w:val="00AC1A6E"/>
    <w:rsid w:val="00AC5BBF"/>
    <w:rsid w:val="00AC680B"/>
    <w:rsid w:val="00AF1559"/>
    <w:rsid w:val="00B117EC"/>
    <w:rsid w:val="00B40F1A"/>
    <w:rsid w:val="00B56598"/>
    <w:rsid w:val="00B63133"/>
    <w:rsid w:val="00B73C12"/>
    <w:rsid w:val="00B965BB"/>
    <w:rsid w:val="00BC0F0A"/>
    <w:rsid w:val="00BF70B2"/>
    <w:rsid w:val="00C11980"/>
    <w:rsid w:val="00C320D0"/>
    <w:rsid w:val="00C37964"/>
    <w:rsid w:val="00C57F18"/>
    <w:rsid w:val="00CB0809"/>
    <w:rsid w:val="00CC36FA"/>
    <w:rsid w:val="00CF46CA"/>
    <w:rsid w:val="00D04123"/>
    <w:rsid w:val="00D06525"/>
    <w:rsid w:val="00D149F1"/>
    <w:rsid w:val="00D36106"/>
    <w:rsid w:val="00D613C5"/>
    <w:rsid w:val="00D64461"/>
    <w:rsid w:val="00DC7840"/>
    <w:rsid w:val="00DE5A11"/>
    <w:rsid w:val="00E10E4B"/>
    <w:rsid w:val="00E236E0"/>
    <w:rsid w:val="00E36339"/>
    <w:rsid w:val="00E5646A"/>
    <w:rsid w:val="00E76680"/>
    <w:rsid w:val="00E93B7F"/>
    <w:rsid w:val="00EC2FE0"/>
    <w:rsid w:val="00EC30F2"/>
    <w:rsid w:val="00EE78A1"/>
    <w:rsid w:val="00F30A0A"/>
    <w:rsid w:val="00F46B47"/>
    <w:rsid w:val="00F71D73"/>
    <w:rsid w:val="00F763B1"/>
    <w:rsid w:val="00FA2D0F"/>
    <w:rsid w:val="00FA402E"/>
    <w:rsid w:val="00FA7935"/>
    <w:rsid w:val="00FB49C2"/>
    <w:rsid w:val="00FC1978"/>
    <w:rsid w:val="00FD455B"/>
    <w:rsid w:val="00FF14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FFDED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color w:val="000000" w:themeColor="text2" w:themeShade="BF"/>
        <w:sz w:val="22"/>
        <w:szCs w:val="22"/>
        <w:lang w:val="en-US" w:eastAsia="en-US" w:bidi="ar-SA"/>
      </w:rPr>
    </w:rPrDefault>
    <w:pPrDefault>
      <w:pPr>
        <w:spacing w:after="300" w:line="276" w:lineRule="auto"/>
      </w:pPr>
    </w:pPrDefault>
  </w:docDefaults>
  <w:latentStyles w:defLockedState="0" w:defUIPriority="99" w:defSemiHidden="0" w:defUnhideWhenUsed="0" w:defQFormat="0" w:count="376">
    <w:lsdException w:name="Normal" w:uiPriority="0" w:qFormat="1"/>
    <w:lsdException w:name="heading 1" w:semiHidden="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qFormat="1"/>
    <w:lsdException w:name="Signature" w:semiHidden="1"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qFormat="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19"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0"/>
    <w:lsdException w:name="Plain Table 2" w:uiPriority="41"/>
    <w:lsdException w:name="Plain Table 3" w:uiPriority="42"/>
    <w:lsdException w:name="Plain Table 4" w:uiPriority="43"/>
    <w:lsdException w:name="Plain Table 5" w:uiPriority="44"/>
    <w:lsdException w:name="Grid Table Light" w:uiPriority="45"/>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3B8E"/>
    <w:pPr>
      <w:spacing w:after="160" w:line="259" w:lineRule="auto"/>
    </w:pPr>
    <w:rPr>
      <w:color w:val="auto"/>
      <w:lang w:val="es-MX"/>
    </w:rPr>
  </w:style>
  <w:style w:type="paragraph" w:styleId="Heading1">
    <w:name w:val="heading 1"/>
    <w:basedOn w:val="Normal"/>
    <w:next w:val="Normal"/>
    <w:link w:val="Heading1Char"/>
    <w:uiPriority w:val="9"/>
    <w:semiHidden/>
    <w:rsid w:val="000F51EC"/>
    <w:pPr>
      <w:keepNext/>
      <w:keepLines/>
      <w:spacing w:before="480" w:after="0" w:line="276" w:lineRule="auto"/>
      <w:outlineLvl w:val="0"/>
    </w:pPr>
    <w:rPr>
      <w:rFonts w:asciiTheme="majorHAnsi" w:eastAsiaTheme="majorEastAsia" w:hAnsiTheme="majorHAnsi" w:cstheme="majorBidi"/>
      <w:b/>
      <w:bCs/>
      <w:color w:val="B38600" w:themeColor="accent2" w:themeShade="80"/>
      <w:sz w:val="28"/>
      <w:szCs w:val="28"/>
      <w:lang w:val="en-US"/>
    </w:rPr>
  </w:style>
  <w:style w:type="paragraph" w:styleId="Heading2">
    <w:name w:val="heading 2"/>
    <w:basedOn w:val="Normal"/>
    <w:next w:val="Normal"/>
    <w:link w:val="Heading2Char"/>
    <w:uiPriority w:val="9"/>
    <w:semiHidden/>
    <w:pPr>
      <w:keepNext/>
      <w:keepLines/>
      <w:spacing w:before="200" w:after="0" w:line="276" w:lineRule="auto"/>
      <w:outlineLvl w:val="1"/>
    </w:pPr>
    <w:rPr>
      <w:rFonts w:asciiTheme="majorHAnsi" w:eastAsiaTheme="majorEastAsia" w:hAnsiTheme="majorHAnsi" w:cstheme="majorBidi"/>
      <w:b/>
      <w:bCs/>
      <w:color w:val="262626" w:themeColor="text1" w:themeTint="D9"/>
      <w:sz w:val="26"/>
      <w:szCs w:val="26"/>
      <w:lang w:val="en-US"/>
    </w:rPr>
  </w:style>
  <w:style w:type="paragraph" w:styleId="Heading3">
    <w:name w:val="heading 3"/>
    <w:basedOn w:val="Normal"/>
    <w:next w:val="Normal"/>
    <w:link w:val="Heading3Char"/>
    <w:uiPriority w:val="9"/>
    <w:semiHidden/>
    <w:unhideWhenUsed/>
    <w:qFormat/>
    <w:rsid w:val="00572222"/>
    <w:pPr>
      <w:keepNext/>
      <w:keepLines/>
      <w:spacing w:before="40" w:after="0" w:line="276" w:lineRule="auto"/>
      <w:outlineLvl w:val="2"/>
    </w:pPr>
    <w:rPr>
      <w:rFonts w:asciiTheme="majorHAnsi" w:eastAsiaTheme="majorEastAsia" w:hAnsiTheme="majorHAnsi" w:cstheme="majorBidi"/>
      <w:color w:val="250C0C" w:themeColor="accent1" w:themeShade="7F"/>
      <w:sz w:val="24"/>
      <w:szCs w:val="24"/>
      <w:lang w:val="en-US"/>
    </w:rPr>
  </w:style>
  <w:style w:type="paragraph" w:styleId="Heading4">
    <w:name w:val="heading 4"/>
    <w:basedOn w:val="Normal"/>
    <w:next w:val="Normal"/>
    <w:link w:val="Heading4Char"/>
    <w:uiPriority w:val="9"/>
    <w:semiHidden/>
    <w:unhideWhenUsed/>
    <w:qFormat/>
    <w:rsid w:val="00572222"/>
    <w:pPr>
      <w:keepNext/>
      <w:keepLines/>
      <w:spacing w:before="40" w:after="0" w:line="276" w:lineRule="auto"/>
      <w:outlineLvl w:val="3"/>
    </w:pPr>
    <w:rPr>
      <w:rFonts w:asciiTheme="majorHAnsi" w:eastAsiaTheme="majorEastAsia" w:hAnsiTheme="majorHAnsi" w:cstheme="majorBidi"/>
      <w:i/>
      <w:iCs/>
      <w:color w:val="381212" w:themeColor="accent1" w:themeShade="BF"/>
      <w:lang w:val="en-US"/>
    </w:rPr>
  </w:style>
  <w:style w:type="paragraph" w:styleId="Heading5">
    <w:name w:val="heading 5"/>
    <w:basedOn w:val="Normal"/>
    <w:next w:val="Normal"/>
    <w:link w:val="Heading5Char"/>
    <w:uiPriority w:val="9"/>
    <w:semiHidden/>
    <w:unhideWhenUsed/>
    <w:qFormat/>
    <w:rsid w:val="00572222"/>
    <w:pPr>
      <w:keepNext/>
      <w:keepLines/>
      <w:spacing w:before="40" w:after="0" w:line="276" w:lineRule="auto"/>
      <w:outlineLvl w:val="4"/>
    </w:pPr>
    <w:rPr>
      <w:rFonts w:asciiTheme="majorHAnsi" w:eastAsiaTheme="majorEastAsia" w:hAnsiTheme="majorHAnsi" w:cstheme="majorBidi"/>
      <w:color w:val="381212" w:themeColor="accent1" w:themeShade="BF"/>
      <w:lang w:val="en-US"/>
    </w:rPr>
  </w:style>
  <w:style w:type="paragraph" w:styleId="Heading6">
    <w:name w:val="heading 6"/>
    <w:basedOn w:val="Normal"/>
    <w:next w:val="Normal"/>
    <w:link w:val="Heading6Char"/>
    <w:uiPriority w:val="9"/>
    <w:semiHidden/>
    <w:unhideWhenUsed/>
    <w:qFormat/>
    <w:rsid w:val="00572222"/>
    <w:pPr>
      <w:keepNext/>
      <w:keepLines/>
      <w:spacing w:before="40" w:after="0" w:line="276" w:lineRule="auto"/>
      <w:outlineLvl w:val="5"/>
    </w:pPr>
    <w:rPr>
      <w:rFonts w:asciiTheme="majorHAnsi" w:eastAsiaTheme="majorEastAsia" w:hAnsiTheme="majorHAnsi" w:cstheme="majorBidi"/>
      <w:color w:val="250C0C" w:themeColor="accent1" w:themeShade="7F"/>
      <w:lang w:val="en-US"/>
    </w:rPr>
  </w:style>
  <w:style w:type="paragraph" w:styleId="Heading7">
    <w:name w:val="heading 7"/>
    <w:basedOn w:val="Normal"/>
    <w:next w:val="Normal"/>
    <w:link w:val="Heading7Char"/>
    <w:uiPriority w:val="9"/>
    <w:semiHidden/>
    <w:unhideWhenUsed/>
    <w:qFormat/>
    <w:rsid w:val="00572222"/>
    <w:pPr>
      <w:keepNext/>
      <w:keepLines/>
      <w:spacing w:before="40" w:after="0" w:line="276" w:lineRule="auto"/>
      <w:outlineLvl w:val="6"/>
    </w:pPr>
    <w:rPr>
      <w:rFonts w:asciiTheme="majorHAnsi" w:eastAsiaTheme="majorEastAsia" w:hAnsiTheme="majorHAnsi" w:cstheme="majorBidi"/>
      <w:i/>
      <w:iCs/>
      <w:color w:val="250C0C" w:themeColor="accent1" w:themeShade="7F"/>
      <w:lang w:val="en-US"/>
    </w:rPr>
  </w:style>
  <w:style w:type="paragraph" w:styleId="Heading8">
    <w:name w:val="heading 8"/>
    <w:basedOn w:val="Normal"/>
    <w:next w:val="Normal"/>
    <w:link w:val="Heading8Char"/>
    <w:uiPriority w:val="9"/>
    <w:semiHidden/>
    <w:unhideWhenUsed/>
    <w:qFormat/>
    <w:rsid w:val="00572222"/>
    <w:pPr>
      <w:keepNext/>
      <w:keepLines/>
      <w:spacing w:before="40" w:after="0" w:line="276" w:lineRule="auto"/>
      <w:outlineLvl w:val="7"/>
    </w:pPr>
    <w:rPr>
      <w:rFonts w:asciiTheme="majorHAnsi" w:eastAsiaTheme="majorEastAsia" w:hAnsiTheme="majorHAnsi" w:cstheme="majorBidi"/>
      <w:color w:val="272727" w:themeColor="text1" w:themeTint="D8"/>
      <w:szCs w:val="21"/>
      <w:lang w:val="en-US"/>
    </w:rPr>
  </w:style>
  <w:style w:type="paragraph" w:styleId="Heading9">
    <w:name w:val="heading 9"/>
    <w:basedOn w:val="Normal"/>
    <w:next w:val="Normal"/>
    <w:link w:val="Heading9Char"/>
    <w:uiPriority w:val="9"/>
    <w:semiHidden/>
    <w:unhideWhenUsed/>
    <w:qFormat/>
    <w:rsid w:val="00572222"/>
    <w:pPr>
      <w:keepNext/>
      <w:keepLines/>
      <w:spacing w:before="40" w:after="0" w:line="276" w:lineRule="auto"/>
      <w:outlineLvl w:val="8"/>
    </w:pPr>
    <w:rPr>
      <w:rFonts w:asciiTheme="majorHAnsi" w:eastAsiaTheme="majorEastAsia" w:hAnsiTheme="majorHAnsi" w:cstheme="majorBidi"/>
      <w:i/>
      <w:iCs/>
      <w:color w:val="272727" w:themeColor="text1" w:themeTint="D8"/>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3133"/>
    <w:pPr>
      <w:spacing w:after="0" w:line="240" w:lineRule="auto"/>
    </w:pPr>
    <w:rPr>
      <w:lang w:val="en-US"/>
    </w:rPr>
  </w:style>
  <w:style w:type="character" w:customStyle="1" w:styleId="HeaderChar">
    <w:name w:val="Header Char"/>
    <w:basedOn w:val="DefaultParagraphFont"/>
    <w:link w:val="Header"/>
    <w:uiPriority w:val="99"/>
    <w:semiHidden/>
    <w:rsid w:val="00254E0D"/>
    <w:rPr>
      <w:color w:val="auto"/>
    </w:rPr>
  </w:style>
  <w:style w:type="paragraph" w:styleId="Footer">
    <w:name w:val="footer"/>
    <w:basedOn w:val="Normal"/>
    <w:link w:val="FooterChar"/>
    <w:uiPriority w:val="99"/>
    <w:rsid w:val="00BC0F0A"/>
    <w:pPr>
      <w:spacing w:after="0" w:line="240" w:lineRule="auto"/>
      <w:ind w:left="-720" w:right="-720"/>
      <w:jc w:val="center"/>
    </w:pPr>
    <w:rPr>
      <w:rFonts w:asciiTheme="majorHAnsi" w:hAnsiTheme="majorHAnsi"/>
      <w:color w:val="B38600" w:themeColor="accent2" w:themeShade="80"/>
      <w:lang w:val="en-US"/>
    </w:rPr>
  </w:style>
  <w:style w:type="character" w:customStyle="1" w:styleId="FooterChar">
    <w:name w:val="Footer Char"/>
    <w:basedOn w:val="DefaultParagraphFont"/>
    <w:link w:val="Footer"/>
    <w:uiPriority w:val="99"/>
    <w:rsid w:val="00254E0D"/>
    <w:rPr>
      <w:rFonts w:asciiTheme="majorHAnsi" w:hAnsiTheme="majorHAnsi"/>
      <w:color w:val="B38600" w:themeColor="accent2" w:themeShade="80"/>
    </w:rPr>
  </w:style>
  <w:style w:type="character" w:styleId="PlaceholderText">
    <w:name w:val="Placeholder Text"/>
    <w:basedOn w:val="DefaultParagraphFont"/>
    <w:uiPriority w:val="99"/>
    <w:semiHidden/>
    <w:rsid w:val="00912A0A"/>
    <w:rPr>
      <w:color w:val="BFBFBF" w:themeColor="accent5" w:themeShade="BF"/>
      <w:sz w:val="22"/>
    </w:rPr>
  </w:style>
  <w:style w:type="paragraph" w:customStyle="1" w:styleId="ContactInfo">
    <w:name w:val="Contact Info"/>
    <w:basedOn w:val="Normal"/>
    <w:uiPriority w:val="3"/>
    <w:qFormat/>
    <w:rsid w:val="008C2737"/>
    <w:pPr>
      <w:spacing w:after="0" w:line="276" w:lineRule="auto"/>
      <w:jc w:val="right"/>
    </w:pPr>
    <w:rPr>
      <w:sz w:val="20"/>
      <w:szCs w:val="18"/>
      <w:lang w:val="en-US"/>
    </w:rPr>
  </w:style>
  <w:style w:type="paragraph" w:styleId="Date">
    <w:name w:val="Date"/>
    <w:basedOn w:val="Normal"/>
    <w:next w:val="Salutation"/>
    <w:link w:val="DateChar"/>
    <w:uiPriority w:val="4"/>
    <w:unhideWhenUsed/>
    <w:qFormat/>
    <w:rsid w:val="00616566"/>
    <w:pPr>
      <w:spacing w:before="960" w:after="960" w:line="276" w:lineRule="auto"/>
    </w:pPr>
    <w:rPr>
      <w:lang w:val="en-US"/>
    </w:rPr>
  </w:style>
  <w:style w:type="character" w:customStyle="1" w:styleId="DateChar">
    <w:name w:val="Date Char"/>
    <w:basedOn w:val="DefaultParagraphFont"/>
    <w:link w:val="Date"/>
    <w:uiPriority w:val="4"/>
    <w:rsid w:val="00616566"/>
    <w:rPr>
      <w:color w:val="auto"/>
    </w:rPr>
  </w:style>
  <w:style w:type="paragraph" w:styleId="Closing">
    <w:name w:val="Closing"/>
    <w:basedOn w:val="Normal"/>
    <w:next w:val="Signature"/>
    <w:link w:val="ClosingChar"/>
    <w:uiPriority w:val="6"/>
    <w:unhideWhenUsed/>
    <w:qFormat/>
    <w:rsid w:val="00254E0D"/>
    <w:pPr>
      <w:spacing w:after="960" w:line="240" w:lineRule="auto"/>
    </w:pPr>
    <w:rPr>
      <w:lang w:val="en-US"/>
    </w:rPr>
  </w:style>
  <w:style w:type="character" w:customStyle="1" w:styleId="ClosingChar">
    <w:name w:val="Closing Char"/>
    <w:basedOn w:val="DefaultParagraphFont"/>
    <w:link w:val="Closing"/>
    <w:uiPriority w:val="6"/>
    <w:rsid w:val="00254E0D"/>
    <w:rPr>
      <w:color w:val="auto"/>
    </w:rPr>
  </w:style>
  <w:style w:type="character" w:customStyle="1" w:styleId="Heading1Char">
    <w:name w:val="Heading 1 Char"/>
    <w:basedOn w:val="DefaultParagraphFont"/>
    <w:link w:val="Heading1"/>
    <w:uiPriority w:val="9"/>
    <w:semiHidden/>
    <w:rsid w:val="00254E0D"/>
    <w:rPr>
      <w:rFonts w:asciiTheme="majorHAnsi" w:eastAsiaTheme="majorEastAsia" w:hAnsiTheme="majorHAnsi" w:cstheme="majorBidi"/>
      <w:b/>
      <w:bCs/>
      <w:color w:val="B38600" w:themeColor="accent2" w:themeShade="80"/>
      <w:sz w:val="28"/>
      <w:szCs w:val="28"/>
    </w:rPr>
  </w:style>
  <w:style w:type="character" w:customStyle="1" w:styleId="Heading2Char">
    <w:name w:val="Heading 2 Char"/>
    <w:basedOn w:val="DefaultParagraphFont"/>
    <w:link w:val="Heading2"/>
    <w:uiPriority w:val="9"/>
    <w:semiHidden/>
    <w:rsid w:val="00254E0D"/>
    <w:rPr>
      <w:rFonts w:asciiTheme="majorHAnsi" w:eastAsiaTheme="majorEastAsia" w:hAnsiTheme="majorHAnsi" w:cstheme="majorBidi"/>
      <w:b/>
      <w:bCs/>
      <w:color w:val="262626" w:themeColor="text1" w:themeTint="D9"/>
      <w:sz w:val="26"/>
      <w:szCs w:val="26"/>
    </w:rPr>
  </w:style>
  <w:style w:type="table" w:styleId="TableGrid">
    <w:name w:val="Table Grid"/>
    <w:basedOn w:val="TableNormal"/>
    <w:uiPriority w:val="59"/>
    <w:rsid w:val="005125B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72222"/>
    <w:pPr>
      <w:spacing w:after="0" w:line="240" w:lineRule="auto"/>
    </w:pPr>
    <w:rPr>
      <w:rFonts w:ascii="Segoe UI" w:hAnsi="Segoe UI" w:cs="Segoe UI"/>
      <w:szCs w:val="18"/>
      <w:lang w:val="en-US"/>
    </w:rPr>
  </w:style>
  <w:style w:type="character" w:customStyle="1" w:styleId="BalloonTextChar">
    <w:name w:val="Balloon Text Char"/>
    <w:basedOn w:val="DefaultParagraphFont"/>
    <w:link w:val="BalloonText"/>
    <w:uiPriority w:val="99"/>
    <w:semiHidden/>
    <w:rsid w:val="00572222"/>
    <w:rPr>
      <w:rFonts w:ascii="Segoe UI" w:hAnsi="Segoe UI" w:cs="Segoe UI"/>
      <w:kern w:val="16"/>
      <w:sz w:val="22"/>
      <w:szCs w:val="18"/>
      <w14:ligatures w14:val="standardContextual"/>
      <w14:numForm w14:val="oldStyle"/>
      <w14:numSpacing w14:val="proportional"/>
      <w14:cntxtAlts/>
    </w:rPr>
  </w:style>
  <w:style w:type="paragraph" w:styleId="Bibliography">
    <w:name w:val="Bibliography"/>
    <w:basedOn w:val="Normal"/>
    <w:next w:val="Normal"/>
    <w:uiPriority w:val="37"/>
    <w:semiHidden/>
    <w:unhideWhenUsed/>
    <w:rsid w:val="00572222"/>
    <w:pPr>
      <w:spacing w:after="300" w:line="276" w:lineRule="auto"/>
    </w:pPr>
    <w:rPr>
      <w:lang w:val="en-US"/>
    </w:rPr>
  </w:style>
  <w:style w:type="paragraph" w:styleId="BlockText">
    <w:name w:val="Block Text"/>
    <w:basedOn w:val="Normal"/>
    <w:uiPriority w:val="99"/>
    <w:semiHidden/>
    <w:unhideWhenUsed/>
    <w:rsid w:val="000F51EC"/>
    <w:pPr>
      <w:pBdr>
        <w:top w:val="single" w:sz="2" w:space="10" w:color="4B1919" w:themeColor="accent1" w:frame="1"/>
        <w:left w:val="single" w:sz="2" w:space="10" w:color="4B1919" w:themeColor="accent1" w:frame="1"/>
        <w:bottom w:val="single" w:sz="2" w:space="10" w:color="4B1919" w:themeColor="accent1" w:frame="1"/>
        <w:right w:val="single" w:sz="2" w:space="10" w:color="4B1919" w:themeColor="accent1" w:frame="1"/>
      </w:pBdr>
      <w:spacing w:after="300" w:line="276" w:lineRule="auto"/>
      <w:ind w:left="1152" w:right="1152"/>
    </w:pPr>
    <w:rPr>
      <w:rFonts w:eastAsiaTheme="minorEastAsia"/>
      <w:i/>
      <w:iCs/>
      <w:color w:val="381212" w:themeColor="accent1" w:themeShade="BF"/>
      <w:lang w:val="en-US"/>
    </w:rPr>
  </w:style>
  <w:style w:type="paragraph" w:styleId="BodyText">
    <w:name w:val="Body Text"/>
    <w:basedOn w:val="Normal"/>
    <w:link w:val="BodyTextChar"/>
    <w:uiPriority w:val="99"/>
    <w:semiHidden/>
    <w:unhideWhenUsed/>
    <w:rsid w:val="00572222"/>
    <w:pPr>
      <w:spacing w:after="120" w:line="276" w:lineRule="auto"/>
    </w:pPr>
    <w:rPr>
      <w:lang w:val="en-US"/>
    </w:rPr>
  </w:style>
  <w:style w:type="character" w:customStyle="1" w:styleId="BodyTextChar">
    <w:name w:val="Body Text Char"/>
    <w:basedOn w:val="DefaultParagraphFont"/>
    <w:link w:val="BodyText"/>
    <w:uiPriority w:val="99"/>
    <w:semiHidden/>
    <w:rsid w:val="00572222"/>
    <w:rPr>
      <w:kern w:val="16"/>
      <w:sz w:val="22"/>
      <w14:ligatures w14:val="standardContextual"/>
      <w14:numForm w14:val="oldStyle"/>
      <w14:numSpacing w14:val="proportional"/>
      <w14:cntxtAlts/>
    </w:rPr>
  </w:style>
  <w:style w:type="paragraph" w:styleId="BodyText2">
    <w:name w:val="Body Text 2"/>
    <w:basedOn w:val="Normal"/>
    <w:link w:val="BodyText2Char"/>
    <w:uiPriority w:val="99"/>
    <w:semiHidden/>
    <w:unhideWhenUsed/>
    <w:rsid w:val="00572222"/>
    <w:pPr>
      <w:spacing w:after="120" w:line="480" w:lineRule="auto"/>
    </w:pPr>
    <w:rPr>
      <w:lang w:val="en-US"/>
    </w:rPr>
  </w:style>
  <w:style w:type="character" w:customStyle="1" w:styleId="BodyText2Char">
    <w:name w:val="Body Text 2 Char"/>
    <w:basedOn w:val="DefaultParagraphFont"/>
    <w:link w:val="BodyText2"/>
    <w:uiPriority w:val="99"/>
    <w:semiHidden/>
    <w:rsid w:val="00572222"/>
    <w:rPr>
      <w:kern w:val="16"/>
      <w:sz w:val="22"/>
      <w14:ligatures w14:val="standardContextual"/>
      <w14:numForm w14:val="oldStyle"/>
      <w14:numSpacing w14:val="proportional"/>
      <w14:cntxtAlts/>
    </w:rPr>
  </w:style>
  <w:style w:type="paragraph" w:styleId="BodyText3">
    <w:name w:val="Body Text 3"/>
    <w:basedOn w:val="Normal"/>
    <w:link w:val="BodyText3Char"/>
    <w:uiPriority w:val="99"/>
    <w:semiHidden/>
    <w:unhideWhenUsed/>
    <w:rsid w:val="00572222"/>
    <w:pPr>
      <w:spacing w:after="120" w:line="276" w:lineRule="auto"/>
    </w:pPr>
    <w:rPr>
      <w:szCs w:val="16"/>
      <w:lang w:val="en-US"/>
    </w:rPr>
  </w:style>
  <w:style w:type="character" w:customStyle="1" w:styleId="BodyText3Char">
    <w:name w:val="Body Text 3 Char"/>
    <w:basedOn w:val="DefaultParagraphFont"/>
    <w:link w:val="BodyText3"/>
    <w:uiPriority w:val="99"/>
    <w:semiHidden/>
    <w:rsid w:val="00572222"/>
    <w:rPr>
      <w:kern w:val="16"/>
      <w:sz w:val="22"/>
      <w:szCs w:val="16"/>
      <w14:ligatures w14:val="standardContextual"/>
      <w14:numForm w14:val="oldStyle"/>
      <w14:numSpacing w14:val="proportional"/>
      <w14:cntxtAlts/>
    </w:rPr>
  </w:style>
  <w:style w:type="paragraph" w:styleId="BodyTextFirstIndent">
    <w:name w:val="Body Text First Indent"/>
    <w:basedOn w:val="BodyText"/>
    <w:link w:val="BodyTextFirstIndentChar"/>
    <w:uiPriority w:val="99"/>
    <w:semiHidden/>
    <w:unhideWhenUsed/>
    <w:rsid w:val="00572222"/>
    <w:pPr>
      <w:spacing w:after="300"/>
      <w:ind w:firstLine="360"/>
    </w:pPr>
  </w:style>
  <w:style w:type="character" w:customStyle="1" w:styleId="BodyTextFirstIndentChar">
    <w:name w:val="Body Text First Indent Char"/>
    <w:basedOn w:val="BodyTextChar"/>
    <w:link w:val="BodyTextFirstIndent"/>
    <w:uiPriority w:val="99"/>
    <w:semiHidden/>
    <w:rsid w:val="00572222"/>
    <w:rPr>
      <w:kern w:val="16"/>
      <w:sz w:val="22"/>
      <w14:ligatures w14:val="standardContextual"/>
      <w14:numForm w14:val="oldStyle"/>
      <w14:numSpacing w14:val="proportional"/>
      <w14:cntxtAlts/>
    </w:rPr>
  </w:style>
  <w:style w:type="paragraph" w:styleId="BodyTextIndent">
    <w:name w:val="Body Text Indent"/>
    <w:basedOn w:val="Normal"/>
    <w:link w:val="BodyTextIndentChar"/>
    <w:uiPriority w:val="99"/>
    <w:semiHidden/>
    <w:unhideWhenUsed/>
    <w:rsid w:val="00572222"/>
    <w:pPr>
      <w:spacing w:after="120" w:line="276" w:lineRule="auto"/>
      <w:ind w:left="360"/>
    </w:pPr>
    <w:rPr>
      <w:lang w:val="en-US"/>
    </w:rPr>
  </w:style>
  <w:style w:type="character" w:customStyle="1" w:styleId="BodyTextIndentChar">
    <w:name w:val="Body Text Indent Char"/>
    <w:basedOn w:val="DefaultParagraphFont"/>
    <w:link w:val="BodyTextIndent"/>
    <w:uiPriority w:val="99"/>
    <w:semiHidden/>
    <w:rsid w:val="00572222"/>
    <w:rPr>
      <w:kern w:val="16"/>
      <w:sz w:val="22"/>
      <w14:ligatures w14:val="standardContextual"/>
      <w14:numForm w14:val="oldStyle"/>
      <w14:numSpacing w14:val="proportional"/>
      <w14:cntxtAlts/>
    </w:rPr>
  </w:style>
  <w:style w:type="paragraph" w:styleId="BodyTextFirstIndent2">
    <w:name w:val="Body Text First Indent 2"/>
    <w:basedOn w:val="BodyTextIndent"/>
    <w:link w:val="BodyTextFirstIndent2Char"/>
    <w:uiPriority w:val="99"/>
    <w:semiHidden/>
    <w:unhideWhenUsed/>
    <w:rsid w:val="00572222"/>
    <w:pPr>
      <w:spacing w:after="300"/>
      <w:ind w:firstLine="360"/>
    </w:pPr>
  </w:style>
  <w:style w:type="character" w:customStyle="1" w:styleId="BodyTextFirstIndent2Char">
    <w:name w:val="Body Text First Indent 2 Char"/>
    <w:basedOn w:val="BodyTextIndentChar"/>
    <w:link w:val="BodyTextFirstIndent2"/>
    <w:uiPriority w:val="99"/>
    <w:semiHidden/>
    <w:rsid w:val="00572222"/>
    <w:rPr>
      <w:kern w:val="16"/>
      <w:sz w:val="22"/>
      <w14:ligatures w14:val="standardContextual"/>
      <w14:numForm w14:val="oldStyle"/>
      <w14:numSpacing w14:val="proportional"/>
      <w14:cntxtAlts/>
    </w:rPr>
  </w:style>
  <w:style w:type="paragraph" w:styleId="BodyTextIndent2">
    <w:name w:val="Body Text Indent 2"/>
    <w:basedOn w:val="Normal"/>
    <w:link w:val="BodyTextIndent2Char"/>
    <w:uiPriority w:val="99"/>
    <w:semiHidden/>
    <w:unhideWhenUsed/>
    <w:rsid w:val="00572222"/>
    <w:pPr>
      <w:spacing w:after="120" w:line="480" w:lineRule="auto"/>
      <w:ind w:left="360"/>
    </w:pPr>
    <w:rPr>
      <w:lang w:val="en-US"/>
    </w:rPr>
  </w:style>
  <w:style w:type="character" w:customStyle="1" w:styleId="BodyTextIndent2Char">
    <w:name w:val="Body Text Indent 2 Char"/>
    <w:basedOn w:val="DefaultParagraphFont"/>
    <w:link w:val="BodyTextIndent2"/>
    <w:uiPriority w:val="99"/>
    <w:semiHidden/>
    <w:rsid w:val="00572222"/>
    <w:rPr>
      <w:kern w:val="16"/>
      <w:sz w:val="22"/>
      <w14:ligatures w14:val="standardContextual"/>
      <w14:numForm w14:val="oldStyle"/>
      <w14:numSpacing w14:val="proportional"/>
      <w14:cntxtAlts/>
    </w:rPr>
  </w:style>
  <w:style w:type="paragraph" w:styleId="BodyTextIndent3">
    <w:name w:val="Body Text Indent 3"/>
    <w:basedOn w:val="Normal"/>
    <w:link w:val="BodyTextIndent3Char"/>
    <w:uiPriority w:val="99"/>
    <w:semiHidden/>
    <w:unhideWhenUsed/>
    <w:rsid w:val="00572222"/>
    <w:pPr>
      <w:spacing w:after="120" w:line="276" w:lineRule="auto"/>
      <w:ind w:left="360"/>
    </w:pPr>
    <w:rPr>
      <w:szCs w:val="16"/>
      <w:lang w:val="en-US"/>
    </w:rPr>
  </w:style>
  <w:style w:type="character" w:customStyle="1" w:styleId="BodyTextIndent3Char">
    <w:name w:val="Body Text Indent 3 Char"/>
    <w:basedOn w:val="DefaultParagraphFont"/>
    <w:link w:val="BodyTextIndent3"/>
    <w:uiPriority w:val="99"/>
    <w:semiHidden/>
    <w:rsid w:val="00572222"/>
    <w:rPr>
      <w:kern w:val="16"/>
      <w:sz w:val="22"/>
      <w:szCs w:val="16"/>
      <w14:ligatures w14:val="standardContextual"/>
      <w14:numForm w14:val="oldStyle"/>
      <w14:numSpacing w14:val="proportional"/>
      <w14:cntxtAlts/>
    </w:rPr>
  </w:style>
  <w:style w:type="character" w:styleId="BookTitle">
    <w:name w:val="Book Title"/>
    <w:basedOn w:val="DefaultParagraphFont"/>
    <w:uiPriority w:val="33"/>
    <w:semiHidden/>
    <w:qFormat/>
    <w:rsid w:val="00572222"/>
    <w:rPr>
      <w:b/>
      <w:bCs/>
      <w:i/>
      <w:iCs/>
      <w:spacing w:val="5"/>
      <w:sz w:val="22"/>
    </w:rPr>
  </w:style>
  <w:style w:type="paragraph" w:styleId="Caption">
    <w:name w:val="caption"/>
    <w:basedOn w:val="Normal"/>
    <w:next w:val="Normal"/>
    <w:uiPriority w:val="35"/>
    <w:semiHidden/>
    <w:unhideWhenUsed/>
    <w:qFormat/>
    <w:rsid w:val="00572222"/>
    <w:pPr>
      <w:spacing w:after="200" w:line="240" w:lineRule="auto"/>
    </w:pPr>
    <w:rPr>
      <w:i/>
      <w:iCs/>
      <w:color w:val="000000" w:themeColor="text2"/>
      <w:szCs w:val="18"/>
      <w:lang w:val="en-US"/>
    </w:rPr>
  </w:style>
  <w:style w:type="table" w:styleId="ColorfulGrid">
    <w:name w:val="Colorful Grid"/>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C1C1" w:themeFill="accent1" w:themeFillTint="33"/>
    </w:tcPr>
    <w:tblStylePr w:type="firstRow">
      <w:rPr>
        <w:b/>
        <w:bCs/>
      </w:rPr>
      <w:tblPr/>
      <w:tcPr>
        <w:shd w:val="clear" w:color="auto" w:fill="D68484" w:themeFill="accent1" w:themeFillTint="66"/>
      </w:tcPr>
    </w:tblStylePr>
    <w:tblStylePr w:type="lastRow">
      <w:rPr>
        <w:b/>
        <w:bCs/>
        <w:color w:val="000000" w:themeColor="text1"/>
      </w:rPr>
      <w:tblPr/>
      <w:tcPr>
        <w:shd w:val="clear" w:color="auto" w:fill="D68484" w:themeFill="accent1" w:themeFillTint="66"/>
      </w:tcPr>
    </w:tblStylePr>
    <w:tblStylePr w:type="firstCol">
      <w:rPr>
        <w:color w:val="FFFFFF" w:themeColor="background1"/>
      </w:rPr>
      <w:tblPr/>
      <w:tcPr>
        <w:shd w:val="clear" w:color="auto" w:fill="381212" w:themeFill="accent1" w:themeFillShade="BF"/>
      </w:tcPr>
    </w:tblStylePr>
    <w:tblStylePr w:type="lastCol">
      <w:rPr>
        <w:color w:val="FFFFFF" w:themeColor="background1"/>
      </w:rPr>
      <w:tblPr/>
      <w:tcPr>
        <w:shd w:val="clear" w:color="auto" w:fill="381212" w:themeFill="accent1" w:themeFillShade="BF"/>
      </w:tc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ColorfulGrid-Accent2">
    <w:name w:val="Colorful Grid Accent 2"/>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7E0" w:themeFill="accent2" w:themeFillTint="33"/>
    </w:tcPr>
    <w:tblStylePr w:type="firstRow">
      <w:rPr>
        <w:b/>
        <w:bCs/>
      </w:rPr>
      <w:tblPr/>
      <w:tcPr>
        <w:shd w:val="clear" w:color="auto" w:fill="FFEFC1" w:themeFill="accent2" w:themeFillTint="66"/>
      </w:tcPr>
    </w:tblStylePr>
    <w:tblStylePr w:type="lastRow">
      <w:rPr>
        <w:b/>
        <w:bCs/>
        <w:color w:val="000000" w:themeColor="text1"/>
      </w:rPr>
      <w:tblPr/>
      <w:tcPr>
        <w:shd w:val="clear" w:color="auto" w:fill="FFEFC1" w:themeFill="accent2" w:themeFillTint="66"/>
      </w:tcPr>
    </w:tblStylePr>
    <w:tblStylePr w:type="firstCol">
      <w:rPr>
        <w:color w:val="FFFFFF" w:themeColor="background1"/>
      </w:rPr>
      <w:tblPr/>
      <w:tcPr>
        <w:shd w:val="clear" w:color="auto" w:fill="FFC20C" w:themeFill="accent2" w:themeFillShade="BF"/>
      </w:tcPr>
    </w:tblStylePr>
    <w:tblStylePr w:type="lastCol">
      <w:rPr>
        <w:color w:val="FFFFFF" w:themeColor="background1"/>
      </w:rPr>
      <w:tblPr/>
      <w:tcPr>
        <w:shd w:val="clear" w:color="auto" w:fill="FFC20C" w:themeFill="accent2" w:themeFillShade="BF"/>
      </w:tc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ColorfulGrid-Accent3">
    <w:name w:val="Colorful Grid Accent 3"/>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6F5F2" w:themeFill="accent3" w:themeFillTint="33"/>
    </w:tcPr>
    <w:tblStylePr w:type="firstRow">
      <w:rPr>
        <w:b/>
        <w:bCs/>
      </w:rPr>
      <w:tblPr/>
      <w:tcPr>
        <w:shd w:val="clear" w:color="auto" w:fill="CEEBE6" w:themeFill="accent3" w:themeFillTint="66"/>
      </w:tcPr>
    </w:tblStylePr>
    <w:tblStylePr w:type="lastRow">
      <w:rPr>
        <w:b/>
        <w:bCs/>
        <w:color w:val="000000" w:themeColor="text1"/>
      </w:rPr>
      <w:tblPr/>
      <w:tcPr>
        <w:shd w:val="clear" w:color="auto" w:fill="CEEBE6" w:themeFill="accent3" w:themeFillTint="66"/>
      </w:tcPr>
    </w:tblStylePr>
    <w:tblStylePr w:type="firstCol">
      <w:rPr>
        <w:color w:val="FFFFFF" w:themeColor="background1"/>
      </w:rPr>
      <w:tblPr/>
      <w:tcPr>
        <w:shd w:val="clear" w:color="auto" w:fill="49B3A1" w:themeFill="accent3" w:themeFillShade="BF"/>
      </w:tcPr>
    </w:tblStylePr>
    <w:tblStylePr w:type="lastCol">
      <w:rPr>
        <w:color w:val="FFFFFF" w:themeColor="background1"/>
      </w:rPr>
      <w:tblPr/>
      <w:tcPr>
        <w:shd w:val="clear" w:color="auto" w:fill="49B3A1" w:themeFill="accent3" w:themeFillShade="BF"/>
      </w:tc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ColorfulGrid-Accent4">
    <w:name w:val="Colorful Grid Accent 4"/>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8D6D6" w:themeFill="accent4" w:themeFillTint="33"/>
    </w:tcPr>
    <w:tblStylePr w:type="firstRow">
      <w:rPr>
        <w:b/>
        <w:bCs/>
      </w:rPr>
      <w:tblPr/>
      <w:tcPr>
        <w:shd w:val="clear" w:color="auto" w:fill="B2ADAD" w:themeFill="accent4" w:themeFillTint="66"/>
      </w:tcPr>
    </w:tblStylePr>
    <w:tblStylePr w:type="lastRow">
      <w:rPr>
        <w:b/>
        <w:bCs/>
        <w:color w:val="000000" w:themeColor="text1"/>
      </w:rPr>
      <w:tblPr/>
      <w:tcPr>
        <w:shd w:val="clear" w:color="auto" w:fill="B2ADAD" w:themeFill="accent4" w:themeFillTint="66"/>
      </w:tcPr>
    </w:tblStylePr>
    <w:tblStylePr w:type="firstCol">
      <w:rPr>
        <w:color w:val="FFFFFF" w:themeColor="background1"/>
      </w:rPr>
      <w:tblPr/>
      <w:tcPr>
        <w:shd w:val="clear" w:color="auto" w:fill="2C2A2A" w:themeFill="accent4" w:themeFillShade="BF"/>
      </w:tcPr>
    </w:tblStylePr>
    <w:tblStylePr w:type="lastCol">
      <w:rPr>
        <w:color w:val="FFFFFF" w:themeColor="background1"/>
      </w:rPr>
      <w:tblPr/>
      <w:tcPr>
        <w:shd w:val="clear" w:color="auto" w:fill="2C2A2A" w:themeFill="accent4" w:themeFillShade="BF"/>
      </w:tc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ColorfulGrid-Accent5">
    <w:name w:val="Colorful Grid Accent 5"/>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ColorfulGrid-Accent6">
    <w:name w:val="Colorful Grid Accent 6"/>
    <w:basedOn w:val="TableNormal"/>
    <w:uiPriority w:val="73"/>
    <w:semiHidden/>
    <w:unhideWhenUsed/>
    <w:rsid w:val="00572222"/>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ColorfulList">
    <w:name w:val="Colorful List"/>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5E0E0" w:themeFill="accent1"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5B3B3" w:themeFill="accent1" w:themeFillTint="3F"/>
      </w:tcPr>
    </w:tblStylePr>
    <w:tblStylePr w:type="band1Horz">
      <w:tblPr/>
      <w:tcPr>
        <w:shd w:val="clear" w:color="auto" w:fill="EAC1C1" w:themeFill="accent1" w:themeFillTint="33"/>
      </w:tcPr>
    </w:tblStylePr>
  </w:style>
  <w:style w:type="table" w:styleId="ColorfulList-Accent2">
    <w:name w:val="Colorful List Accent 2"/>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BF0" w:themeFill="accent2" w:themeFillTint="19"/>
    </w:tcPr>
    <w:tblStylePr w:type="firstRow">
      <w:rPr>
        <w:b/>
        <w:bCs/>
        <w:color w:val="FFFFFF" w:themeColor="background1"/>
      </w:rPr>
      <w:tblPr/>
      <w:tcPr>
        <w:tcBorders>
          <w:bottom w:val="single" w:sz="12" w:space="0" w:color="FFFFFF" w:themeColor="background1"/>
        </w:tcBorders>
        <w:shd w:val="clear" w:color="auto" w:fill="FFC61E" w:themeFill="accent2" w:themeFillShade="CC"/>
      </w:tcPr>
    </w:tblStylePr>
    <w:tblStylePr w:type="lastRow">
      <w:rPr>
        <w:b/>
        <w:bCs/>
        <w:color w:val="FFC61E"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5D9" w:themeFill="accent2" w:themeFillTint="3F"/>
      </w:tcPr>
    </w:tblStylePr>
    <w:tblStylePr w:type="band1Horz">
      <w:tblPr/>
      <w:tcPr>
        <w:shd w:val="clear" w:color="auto" w:fill="FFF7E0" w:themeFill="accent2" w:themeFillTint="33"/>
      </w:tcPr>
    </w:tblStylePr>
  </w:style>
  <w:style w:type="table" w:styleId="ColorfulList-Accent3">
    <w:name w:val="Colorful List Accent 3"/>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2FAF8" w:themeFill="accent3" w:themeFillTint="19"/>
    </w:tcPr>
    <w:tblStylePr w:type="firstRow">
      <w:rPr>
        <w:b/>
        <w:bCs/>
        <w:color w:val="FFFFFF" w:themeColor="background1"/>
      </w:rPr>
      <w:tblPr/>
      <w:tcPr>
        <w:tcBorders>
          <w:bottom w:val="single" w:sz="12" w:space="0" w:color="FFFFFF" w:themeColor="background1"/>
        </w:tcBorders>
        <w:shd w:val="clear" w:color="auto" w:fill="2F2C2C" w:themeFill="accent4" w:themeFillShade="CC"/>
      </w:tcPr>
    </w:tblStylePr>
    <w:tblStylePr w:type="lastRow">
      <w:rPr>
        <w:b/>
        <w:bCs/>
        <w:color w:val="2F2C2C"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F2EF" w:themeFill="accent3" w:themeFillTint="3F"/>
      </w:tcPr>
    </w:tblStylePr>
    <w:tblStylePr w:type="band1Horz">
      <w:tblPr/>
      <w:tcPr>
        <w:shd w:val="clear" w:color="auto" w:fill="E6F5F2" w:themeFill="accent3" w:themeFillTint="33"/>
      </w:tcPr>
    </w:tblStylePr>
  </w:style>
  <w:style w:type="table" w:styleId="ColorfulList-Accent4">
    <w:name w:val="Colorful List Accent 4"/>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ECEBEB" w:themeFill="accent4" w:themeFillTint="19"/>
    </w:tcPr>
    <w:tblStylePr w:type="firstRow">
      <w:rPr>
        <w:b/>
        <w:bCs/>
        <w:color w:val="FFFFFF" w:themeColor="background1"/>
      </w:rPr>
      <w:tblPr/>
      <w:tcPr>
        <w:tcBorders>
          <w:bottom w:val="single" w:sz="12" w:space="0" w:color="FFFFFF" w:themeColor="background1"/>
        </w:tcBorders>
        <w:shd w:val="clear" w:color="auto" w:fill="55B9A8" w:themeFill="accent3" w:themeFillShade="CC"/>
      </w:tcPr>
    </w:tblStylePr>
    <w:tblStylePr w:type="lastRow">
      <w:rPr>
        <w:b/>
        <w:bCs/>
        <w:color w:val="55B9A8"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FCCCC" w:themeFill="accent4" w:themeFillTint="3F"/>
      </w:tcPr>
    </w:tblStylePr>
    <w:tblStylePr w:type="band1Horz">
      <w:tblPr/>
      <w:tcPr>
        <w:shd w:val="clear" w:color="auto" w:fill="D8D6D6" w:themeFill="accent4" w:themeFillTint="33"/>
      </w:tcPr>
    </w:tblStylePr>
  </w:style>
  <w:style w:type="table" w:styleId="ColorfulList-Accent5">
    <w:name w:val="Colorful List Accent 5"/>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tblStylePr w:type="band1Horz">
      <w:tblPr/>
      <w:tcPr>
        <w:shd w:val="clear" w:color="auto" w:fill="FFFFFF" w:themeFill="accent5" w:themeFillTint="33"/>
      </w:tcPr>
    </w:tblStylePr>
  </w:style>
  <w:style w:type="table" w:styleId="ColorfulList-Accent6">
    <w:name w:val="Colorful List Accent 6"/>
    <w:basedOn w:val="TableNormal"/>
    <w:uiPriority w:val="72"/>
    <w:semiHidden/>
    <w:unhideWhenUsed/>
    <w:rsid w:val="00572222"/>
    <w:pPr>
      <w:spacing w:after="0" w:line="240" w:lineRule="auto"/>
    </w:pPr>
    <w:rPr>
      <w:color w:val="000000" w:themeColor="text1"/>
    </w:rPr>
    <w:tblPr>
      <w:tblStyleRowBandSize w:val="1"/>
      <w:tblStyleColBandSize w:val="1"/>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tblStylePr w:type="band1Horz">
      <w:tblPr/>
      <w:tcPr>
        <w:shd w:val="clear" w:color="auto" w:fill="FFFFFF" w:themeFill="accent6" w:themeFillTint="33"/>
      </w:tcPr>
    </w:tblStylePr>
  </w:style>
  <w:style w:type="table" w:styleId="ColorfulShading">
    <w:name w:val="Colorful Shading"/>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4B1919" w:themeColor="accent1"/>
        <w:bottom w:val="single" w:sz="4" w:space="0" w:color="4B1919" w:themeColor="accent1"/>
        <w:right w:val="single" w:sz="4" w:space="0" w:color="4B1919" w:themeColor="accent1"/>
        <w:insideH w:val="single" w:sz="4" w:space="0" w:color="FFFFFF" w:themeColor="background1"/>
        <w:insideV w:val="single" w:sz="4" w:space="0" w:color="FFFFFF" w:themeColor="background1"/>
      </w:tblBorders>
    </w:tblPr>
    <w:tcPr>
      <w:shd w:val="clear" w:color="auto" w:fill="F5E0E0" w:themeFill="accent1"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D0F0F" w:themeFill="accent1" w:themeFillShade="99"/>
      </w:tcPr>
    </w:tblStylePr>
    <w:tblStylePr w:type="firstCol">
      <w:rPr>
        <w:color w:val="FFFFFF" w:themeColor="background1"/>
      </w:rPr>
      <w:tblPr/>
      <w:tcPr>
        <w:tcBorders>
          <w:top w:val="nil"/>
          <w:left w:val="nil"/>
          <w:bottom w:val="nil"/>
          <w:right w:val="nil"/>
          <w:insideH w:val="single" w:sz="4" w:space="0" w:color="2D0F0F" w:themeColor="accent1" w:themeShade="99"/>
          <w:insideV w:val="nil"/>
        </w:tcBorders>
        <w:shd w:val="clear" w:color="auto" w:fill="2D0F0F"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D0F0F" w:themeFill="accent1" w:themeFillShade="99"/>
      </w:tcPr>
    </w:tblStylePr>
    <w:tblStylePr w:type="band1Vert">
      <w:tblPr/>
      <w:tcPr>
        <w:shd w:val="clear" w:color="auto" w:fill="D68484" w:themeFill="accent1" w:themeFillTint="66"/>
      </w:tcPr>
    </w:tblStylePr>
    <w:tblStylePr w:type="band1Horz">
      <w:tblPr/>
      <w:tcPr>
        <w:shd w:val="clear" w:color="auto" w:fill="CC6565"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D966" w:themeColor="accent2"/>
        <w:left w:val="single" w:sz="4" w:space="0" w:color="FFD966" w:themeColor="accent2"/>
        <w:bottom w:val="single" w:sz="4" w:space="0" w:color="FFD966" w:themeColor="accent2"/>
        <w:right w:val="single" w:sz="4" w:space="0" w:color="FFD966" w:themeColor="accent2"/>
        <w:insideH w:val="single" w:sz="4" w:space="0" w:color="FFFFFF" w:themeColor="background1"/>
        <w:insideV w:val="single" w:sz="4" w:space="0" w:color="FFFFFF" w:themeColor="background1"/>
      </w:tblBorders>
    </w:tblPr>
    <w:tcPr>
      <w:shd w:val="clear" w:color="auto" w:fill="FFFBF0" w:themeFill="accent2" w:themeFillTint="19"/>
    </w:tcPr>
    <w:tblStylePr w:type="firstRow">
      <w:rPr>
        <w:b/>
        <w:bCs/>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D6A000" w:themeFill="accent2" w:themeFillShade="99"/>
      </w:tcPr>
    </w:tblStylePr>
    <w:tblStylePr w:type="firstCol">
      <w:rPr>
        <w:color w:val="FFFFFF" w:themeColor="background1"/>
      </w:rPr>
      <w:tblPr/>
      <w:tcPr>
        <w:tcBorders>
          <w:top w:val="nil"/>
          <w:left w:val="nil"/>
          <w:bottom w:val="nil"/>
          <w:right w:val="nil"/>
          <w:insideH w:val="single" w:sz="4" w:space="0" w:color="D6A000" w:themeColor="accent2" w:themeShade="99"/>
          <w:insideV w:val="nil"/>
        </w:tcBorders>
        <w:shd w:val="clear" w:color="auto" w:fill="D6A000"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D6A000" w:themeFill="accent2" w:themeFillShade="99"/>
      </w:tcPr>
    </w:tblStylePr>
    <w:tblStylePr w:type="band1Vert">
      <w:tblPr/>
      <w:tcPr>
        <w:shd w:val="clear" w:color="auto" w:fill="FFEFC1" w:themeFill="accent2" w:themeFillTint="66"/>
      </w:tcPr>
    </w:tblStylePr>
    <w:tblStylePr w:type="band1Horz">
      <w:tblPr/>
      <w:tcPr>
        <w:shd w:val="clear" w:color="auto" w:fill="FFEBB2"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3B3838" w:themeColor="accent4"/>
        <w:left w:val="single" w:sz="4" w:space="0" w:color="85CDC1" w:themeColor="accent3"/>
        <w:bottom w:val="single" w:sz="4" w:space="0" w:color="85CDC1" w:themeColor="accent3"/>
        <w:right w:val="single" w:sz="4" w:space="0" w:color="85CDC1" w:themeColor="accent3"/>
        <w:insideH w:val="single" w:sz="4" w:space="0" w:color="FFFFFF" w:themeColor="background1"/>
        <w:insideV w:val="single" w:sz="4" w:space="0" w:color="FFFFFF" w:themeColor="background1"/>
      </w:tblBorders>
    </w:tblPr>
    <w:tcPr>
      <w:shd w:val="clear" w:color="auto" w:fill="F2FAF8" w:themeFill="accent3" w:themeFillTint="19"/>
    </w:tcPr>
    <w:tblStylePr w:type="firstRow">
      <w:rPr>
        <w:b/>
        <w:bCs/>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B8F81" w:themeFill="accent3" w:themeFillShade="99"/>
      </w:tcPr>
    </w:tblStylePr>
    <w:tblStylePr w:type="firstCol">
      <w:rPr>
        <w:color w:val="FFFFFF" w:themeColor="background1"/>
      </w:rPr>
      <w:tblPr/>
      <w:tcPr>
        <w:tcBorders>
          <w:top w:val="nil"/>
          <w:left w:val="nil"/>
          <w:bottom w:val="nil"/>
          <w:right w:val="nil"/>
          <w:insideH w:val="single" w:sz="4" w:space="0" w:color="3B8F81" w:themeColor="accent3" w:themeShade="99"/>
          <w:insideV w:val="nil"/>
        </w:tcBorders>
        <w:shd w:val="clear" w:color="auto" w:fill="3B8F81"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B8F81" w:themeFill="accent3" w:themeFillShade="99"/>
      </w:tcPr>
    </w:tblStylePr>
    <w:tblStylePr w:type="band1Vert">
      <w:tblPr/>
      <w:tcPr>
        <w:shd w:val="clear" w:color="auto" w:fill="CEEBE6" w:themeFill="accent3" w:themeFillTint="66"/>
      </w:tcPr>
    </w:tblStylePr>
    <w:tblStylePr w:type="band1Horz">
      <w:tblPr/>
      <w:tcPr>
        <w:shd w:val="clear" w:color="auto" w:fill="C2E6E0" w:themeFill="accent3" w:themeFillTint="7F"/>
      </w:tcPr>
    </w:tblStylePr>
  </w:style>
  <w:style w:type="table" w:styleId="ColorfulShading-Accent4">
    <w:name w:val="Colorful Shading Accent 4"/>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85CDC1" w:themeColor="accent3"/>
        <w:left w:val="single" w:sz="4" w:space="0" w:color="3B3838" w:themeColor="accent4"/>
        <w:bottom w:val="single" w:sz="4" w:space="0" w:color="3B3838" w:themeColor="accent4"/>
        <w:right w:val="single" w:sz="4" w:space="0" w:color="3B3838" w:themeColor="accent4"/>
        <w:insideH w:val="single" w:sz="4" w:space="0" w:color="FFFFFF" w:themeColor="background1"/>
        <w:insideV w:val="single" w:sz="4" w:space="0" w:color="FFFFFF" w:themeColor="background1"/>
      </w:tblBorders>
    </w:tblPr>
    <w:tcPr>
      <w:shd w:val="clear" w:color="auto" w:fill="ECEBEB" w:themeFill="accent4" w:themeFillTint="19"/>
    </w:tcPr>
    <w:tblStylePr w:type="firstRow">
      <w:rPr>
        <w:b/>
        <w:bCs/>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2121" w:themeFill="accent4" w:themeFillShade="99"/>
      </w:tcPr>
    </w:tblStylePr>
    <w:tblStylePr w:type="firstCol">
      <w:rPr>
        <w:color w:val="FFFFFF" w:themeColor="background1"/>
      </w:rPr>
      <w:tblPr/>
      <w:tcPr>
        <w:tcBorders>
          <w:top w:val="nil"/>
          <w:left w:val="nil"/>
          <w:bottom w:val="nil"/>
          <w:right w:val="nil"/>
          <w:insideH w:val="single" w:sz="4" w:space="0" w:color="232121" w:themeColor="accent4" w:themeShade="99"/>
          <w:insideV w:val="nil"/>
        </w:tcBorders>
        <w:shd w:val="clear" w:color="auto" w:fill="23212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232121" w:themeFill="accent4" w:themeFillShade="99"/>
      </w:tcPr>
    </w:tblStylePr>
    <w:tblStylePr w:type="band1Vert">
      <w:tblPr/>
      <w:tcPr>
        <w:shd w:val="clear" w:color="auto" w:fill="B2ADAD" w:themeFill="accent4" w:themeFillTint="66"/>
      </w:tcPr>
    </w:tblStylePr>
    <w:tblStylePr w:type="band1Horz">
      <w:tblPr/>
      <w:tcPr>
        <w:shd w:val="clear" w:color="auto" w:fill="9F9999"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6"/>
        <w:left w:val="single" w:sz="4" w:space="0" w:color="FFFFFF" w:themeColor="accent5"/>
        <w:bottom w:val="single" w:sz="4" w:space="0" w:color="FFFFFF" w:themeColor="accent5"/>
        <w:right w:val="single" w:sz="4" w:space="0" w:color="FFFFFF" w:themeColor="accent5"/>
        <w:insideH w:val="single" w:sz="4" w:space="0" w:color="FFFFFF" w:themeColor="background1"/>
        <w:insideV w:val="single" w:sz="4" w:space="0" w:color="FFFFFF" w:themeColor="background1"/>
      </w:tblBorders>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band1Horz">
      <w:tblPr/>
      <w:tcPr>
        <w:shd w:val="clear" w:color="auto" w:fill="FFFFFF"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unhideWhenUsed/>
    <w:rsid w:val="00572222"/>
    <w:pPr>
      <w:spacing w:after="0" w:line="240" w:lineRule="auto"/>
    </w:pPr>
    <w:rPr>
      <w:color w:val="000000" w:themeColor="text1"/>
    </w:rPr>
    <w:tblPr>
      <w:tblStyleRowBandSize w:val="1"/>
      <w:tblStyleColBandSize w:val="1"/>
      <w:tblBorders>
        <w:top w:val="single" w:sz="24" w:space="0" w:color="FFFFFF" w:themeColor="accent5"/>
        <w:left w:val="single" w:sz="4" w:space="0" w:color="FFFFFF" w:themeColor="accent6"/>
        <w:bottom w:val="single" w:sz="4" w:space="0" w:color="FFFFFF" w:themeColor="accent6"/>
        <w:right w:val="single" w:sz="4" w:space="0" w:color="FFFFFF" w:themeColor="accent6"/>
        <w:insideH w:val="single" w:sz="4" w:space="0" w:color="FFFFFF" w:themeColor="background1"/>
        <w:insideV w:val="single" w:sz="4" w:space="0" w:color="FFFFFF" w:themeColor="background1"/>
      </w:tblBorders>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band1Horz">
      <w:tblPr/>
      <w:tcPr>
        <w:shd w:val="clear" w:color="auto" w:fill="FFFFFF" w:themeFill="accent6" w:themeFillTint="7F"/>
      </w:tcPr>
    </w:tblStylePr>
    <w:tblStylePr w:type="neCell">
      <w:rPr>
        <w:color w:val="000000" w:themeColor="text1"/>
      </w:rPr>
    </w:tblStylePr>
    <w:tblStylePr w:type="nwCell">
      <w:rPr>
        <w:color w:val="000000" w:themeColor="text1"/>
      </w:rPr>
    </w:tblStylePr>
  </w:style>
  <w:style w:type="character" w:styleId="CommentReference">
    <w:name w:val="annotation reference"/>
    <w:basedOn w:val="DefaultParagraphFont"/>
    <w:uiPriority w:val="99"/>
    <w:semiHidden/>
    <w:unhideWhenUsed/>
    <w:rsid w:val="00572222"/>
    <w:rPr>
      <w:sz w:val="22"/>
      <w:szCs w:val="16"/>
    </w:rPr>
  </w:style>
  <w:style w:type="paragraph" w:styleId="CommentText">
    <w:name w:val="annotation text"/>
    <w:basedOn w:val="Normal"/>
    <w:link w:val="CommentTextChar"/>
    <w:uiPriority w:val="99"/>
    <w:semiHidden/>
    <w:unhideWhenUsed/>
    <w:rsid w:val="00572222"/>
    <w:pPr>
      <w:spacing w:after="300" w:line="240" w:lineRule="auto"/>
    </w:pPr>
    <w:rPr>
      <w:lang w:val="en-US"/>
    </w:rPr>
  </w:style>
  <w:style w:type="character" w:customStyle="1" w:styleId="CommentTextChar">
    <w:name w:val="Comment Text Char"/>
    <w:basedOn w:val="DefaultParagraphFont"/>
    <w:link w:val="CommentText"/>
    <w:uiPriority w:val="99"/>
    <w:semiHidden/>
    <w:rsid w:val="00572222"/>
    <w:rPr>
      <w:kern w:val="16"/>
      <w:sz w:val="22"/>
      <w14:ligatures w14:val="standardContextual"/>
      <w14:numForm w14:val="oldStyle"/>
      <w14:numSpacing w14:val="proportional"/>
      <w14:cntxtAlts/>
    </w:rPr>
  </w:style>
  <w:style w:type="paragraph" w:styleId="CommentSubject">
    <w:name w:val="annotation subject"/>
    <w:basedOn w:val="CommentText"/>
    <w:next w:val="CommentText"/>
    <w:link w:val="CommentSubjectChar"/>
    <w:uiPriority w:val="99"/>
    <w:semiHidden/>
    <w:unhideWhenUsed/>
    <w:rsid w:val="00572222"/>
    <w:rPr>
      <w:b/>
      <w:bCs/>
    </w:rPr>
  </w:style>
  <w:style w:type="character" w:customStyle="1" w:styleId="CommentSubjectChar">
    <w:name w:val="Comment Subject Char"/>
    <w:basedOn w:val="CommentTextChar"/>
    <w:link w:val="CommentSubject"/>
    <w:uiPriority w:val="99"/>
    <w:semiHidden/>
    <w:rsid w:val="00572222"/>
    <w:rPr>
      <w:b/>
      <w:bCs/>
      <w:kern w:val="16"/>
      <w:sz w:val="22"/>
      <w14:ligatures w14:val="standardContextual"/>
      <w14:numForm w14:val="oldStyle"/>
      <w14:numSpacing w14:val="proportional"/>
      <w14:cntxtAlts/>
    </w:rPr>
  </w:style>
  <w:style w:type="table" w:styleId="DarkList">
    <w:name w:val="Dark List"/>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4B191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50C0C"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81212"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81212" w:themeFill="accent1" w:themeFillShade="BF"/>
      </w:tcPr>
    </w:tblStylePr>
    <w:tblStylePr w:type="band1Vert">
      <w:tblPr/>
      <w:tcPr>
        <w:tcBorders>
          <w:top w:val="nil"/>
          <w:left w:val="nil"/>
          <w:bottom w:val="nil"/>
          <w:right w:val="nil"/>
          <w:insideH w:val="nil"/>
          <w:insideV w:val="nil"/>
        </w:tcBorders>
        <w:shd w:val="clear" w:color="auto" w:fill="381212" w:themeFill="accent1" w:themeFillShade="BF"/>
      </w:tcPr>
    </w:tblStylePr>
    <w:tblStylePr w:type="band1Horz">
      <w:tblPr/>
      <w:tcPr>
        <w:tcBorders>
          <w:top w:val="nil"/>
          <w:left w:val="nil"/>
          <w:bottom w:val="nil"/>
          <w:right w:val="nil"/>
          <w:insideH w:val="nil"/>
          <w:insideV w:val="nil"/>
        </w:tcBorders>
        <w:shd w:val="clear" w:color="auto" w:fill="381212" w:themeFill="accent1" w:themeFillShade="BF"/>
      </w:tcPr>
    </w:tblStylePr>
  </w:style>
  <w:style w:type="table" w:styleId="DarkList-Accent2">
    <w:name w:val="Dark List Accent 2"/>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D966"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B18500"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FFC20C"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FFC20C" w:themeFill="accent2" w:themeFillShade="BF"/>
      </w:tcPr>
    </w:tblStylePr>
    <w:tblStylePr w:type="band1Vert">
      <w:tblPr/>
      <w:tcPr>
        <w:tcBorders>
          <w:top w:val="nil"/>
          <w:left w:val="nil"/>
          <w:bottom w:val="nil"/>
          <w:right w:val="nil"/>
          <w:insideH w:val="nil"/>
          <w:insideV w:val="nil"/>
        </w:tcBorders>
        <w:shd w:val="clear" w:color="auto" w:fill="FFC20C" w:themeFill="accent2" w:themeFillShade="BF"/>
      </w:tcPr>
    </w:tblStylePr>
    <w:tblStylePr w:type="band1Horz">
      <w:tblPr/>
      <w:tcPr>
        <w:tcBorders>
          <w:top w:val="nil"/>
          <w:left w:val="nil"/>
          <w:bottom w:val="nil"/>
          <w:right w:val="nil"/>
          <w:insideH w:val="nil"/>
          <w:insideV w:val="nil"/>
        </w:tcBorders>
        <w:shd w:val="clear" w:color="auto" w:fill="FFC20C" w:themeFill="accent2" w:themeFillShade="BF"/>
      </w:tcPr>
    </w:tblStylePr>
  </w:style>
  <w:style w:type="table" w:styleId="DarkList-Accent3">
    <w:name w:val="Dark List Accent 3"/>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85CDC1"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1776B"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9B3A1"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9B3A1" w:themeFill="accent3" w:themeFillShade="BF"/>
      </w:tcPr>
    </w:tblStylePr>
    <w:tblStylePr w:type="band1Vert">
      <w:tblPr/>
      <w:tcPr>
        <w:tcBorders>
          <w:top w:val="nil"/>
          <w:left w:val="nil"/>
          <w:bottom w:val="nil"/>
          <w:right w:val="nil"/>
          <w:insideH w:val="nil"/>
          <w:insideV w:val="nil"/>
        </w:tcBorders>
        <w:shd w:val="clear" w:color="auto" w:fill="49B3A1" w:themeFill="accent3" w:themeFillShade="BF"/>
      </w:tcPr>
    </w:tblStylePr>
    <w:tblStylePr w:type="band1Horz">
      <w:tblPr/>
      <w:tcPr>
        <w:tcBorders>
          <w:top w:val="nil"/>
          <w:left w:val="nil"/>
          <w:bottom w:val="nil"/>
          <w:right w:val="nil"/>
          <w:insideH w:val="nil"/>
          <w:insideV w:val="nil"/>
        </w:tcBorders>
        <w:shd w:val="clear" w:color="auto" w:fill="49B3A1" w:themeFill="accent3" w:themeFillShade="BF"/>
      </w:tcPr>
    </w:tblStylePr>
  </w:style>
  <w:style w:type="table" w:styleId="DarkList-Accent4">
    <w:name w:val="Dark List Accent 4"/>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3B3838"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D1B1B"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2C2A2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2C2A2A" w:themeFill="accent4" w:themeFillShade="BF"/>
      </w:tcPr>
    </w:tblStylePr>
    <w:tblStylePr w:type="band1Vert">
      <w:tblPr/>
      <w:tcPr>
        <w:tcBorders>
          <w:top w:val="nil"/>
          <w:left w:val="nil"/>
          <w:bottom w:val="nil"/>
          <w:right w:val="nil"/>
          <w:insideH w:val="nil"/>
          <w:insideV w:val="nil"/>
        </w:tcBorders>
        <w:shd w:val="clear" w:color="auto" w:fill="2C2A2A" w:themeFill="accent4" w:themeFillShade="BF"/>
      </w:tcPr>
    </w:tblStylePr>
    <w:tblStylePr w:type="band1Horz">
      <w:tblPr/>
      <w:tcPr>
        <w:tcBorders>
          <w:top w:val="nil"/>
          <w:left w:val="nil"/>
          <w:bottom w:val="nil"/>
          <w:right w:val="nil"/>
          <w:insideH w:val="nil"/>
          <w:insideV w:val="nil"/>
        </w:tcBorders>
        <w:shd w:val="clear" w:color="auto" w:fill="2C2A2A" w:themeFill="accent4" w:themeFillShade="BF"/>
      </w:tcPr>
    </w:tblStylePr>
  </w:style>
  <w:style w:type="table" w:styleId="DarkList-Accent5">
    <w:name w:val="Dark List Accent 5"/>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5" w:themeFillShade="BF"/>
      </w:tcPr>
    </w:tblStylePr>
    <w:tblStylePr w:type="band1Vert">
      <w:tblPr/>
      <w:tcPr>
        <w:tcBorders>
          <w:top w:val="nil"/>
          <w:left w:val="nil"/>
          <w:bottom w:val="nil"/>
          <w:right w:val="nil"/>
          <w:insideH w:val="nil"/>
          <w:insideV w:val="nil"/>
        </w:tcBorders>
        <w:shd w:val="clear" w:color="auto" w:fill="BFBFBF" w:themeFill="accent5" w:themeFillShade="BF"/>
      </w:tcPr>
    </w:tblStylePr>
    <w:tblStylePr w:type="band1Horz">
      <w:tblPr/>
      <w:tcPr>
        <w:tcBorders>
          <w:top w:val="nil"/>
          <w:left w:val="nil"/>
          <w:bottom w:val="nil"/>
          <w:right w:val="nil"/>
          <w:insideH w:val="nil"/>
          <w:insideV w:val="nil"/>
        </w:tcBorders>
        <w:shd w:val="clear" w:color="auto" w:fill="BFBFBF" w:themeFill="accent5" w:themeFillShade="BF"/>
      </w:tcPr>
    </w:tblStylePr>
  </w:style>
  <w:style w:type="table" w:styleId="DarkList-Accent6">
    <w:name w:val="Dark List Accent 6"/>
    <w:basedOn w:val="TableNormal"/>
    <w:uiPriority w:val="70"/>
    <w:semiHidden/>
    <w:unhideWhenUsed/>
    <w:rsid w:val="00572222"/>
    <w:pPr>
      <w:spacing w:after="0" w:line="240" w:lineRule="auto"/>
    </w:pPr>
    <w:rPr>
      <w:color w:val="FFFFFF" w:themeColor="background1"/>
    </w:rPr>
    <w:tblPr>
      <w:tblStyleRowBandSize w:val="1"/>
      <w:tblStyleColBandSize w:val="1"/>
    </w:tblPr>
    <w:tcPr>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BFBFBF" w:themeFill="accent6" w:themeFillShade="BF"/>
      </w:tcPr>
    </w:tblStylePr>
    <w:tblStylePr w:type="band1Vert">
      <w:tblPr/>
      <w:tcPr>
        <w:tcBorders>
          <w:top w:val="nil"/>
          <w:left w:val="nil"/>
          <w:bottom w:val="nil"/>
          <w:right w:val="nil"/>
          <w:insideH w:val="nil"/>
          <w:insideV w:val="nil"/>
        </w:tcBorders>
        <w:shd w:val="clear" w:color="auto" w:fill="BFBFBF" w:themeFill="accent6" w:themeFillShade="BF"/>
      </w:tcPr>
    </w:tblStylePr>
    <w:tblStylePr w:type="band1Horz">
      <w:tblPr/>
      <w:tcPr>
        <w:tcBorders>
          <w:top w:val="nil"/>
          <w:left w:val="nil"/>
          <w:bottom w:val="nil"/>
          <w:right w:val="nil"/>
          <w:insideH w:val="nil"/>
          <w:insideV w:val="nil"/>
        </w:tcBorders>
        <w:shd w:val="clear" w:color="auto" w:fill="BFBFBF" w:themeFill="accent6" w:themeFillShade="BF"/>
      </w:tcPr>
    </w:tblStylePr>
  </w:style>
  <w:style w:type="paragraph" w:styleId="DocumentMap">
    <w:name w:val="Document Map"/>
    <w:basedOn w:val="Normal"/>
    <w:link w:val="DocumentMapChar"/>
    <w:uiPriority w:val="99"/>
    <w:semiHidden/>
    <w:unhideWhenUsed/>
    <w:rsid w:val="00572222"/>
    <w:pPr>
      <w:spacing w:after="0" w:line="240" w:lineRule="auto"/>
    </w:pPr>
    <w:rPr>
      <w:rFonts w:ascii="Segoe UI" w:hAnsi="Segoe UI" w:cs="Segoe UI"/>
      <w:szCs w:val="16"/>
      <w:lang w:val="en-US"/>
    </w:rPr>
  </w:style>
  <w:style w:type="character" w:customStyle="1" w:styleId="DocumentMapChar">
    <w:name w:val="Document Map Char"/>
    <w:basedOn w:val="DefaultParagraphFont"/>
    <w:link w:val="DocumentMap"/>
    <w:uiPriority w:val="99"/>
    <w:semiHidden/>
    <w:rsid w:val="00572222"/>
    <w:rPr>
      <w:rFonts w:ascii="Segoe UI" w:hAnsi="Segoe UI" w:cs="Segoe UI"/>
      <w:kern w:val="16"/>
      <w:sz w:val="22"/>
      <w:szCs w:val="16"/>
      <w14:ligatures w14:val="standardContextual"/>
      <w14:numForm w14:val="oldStyle"/>
      <w14:numSpacing w14:val="proportional"/>
      <w14:cntxtAlts/>
    </w:rPr>
  </w:style>
  <w:style w:type="paragraph" w:styleId="E-mailSignature">
    <w:name w:val="E-mail Signature"/>
    <w:basedOn w:val="Normal"/>
    <w:link w:val="E-mailSignatureChar"/>
    <w:uiPriority w:val="99"/>
    <w:semiHidden/>
    <w:unhideWhenUsed/>
    <w:rsid w:val="00572222"/>
    <w:pPr>
      <w:spacing w:after="0" w:line="240" w:lineRule="auto"/>
    </w:pPr>
    <w:rPr>
      <w:lang w:val="en-US"/>
    </w:rPr>
  </w:style>
  <w:style w:type="character" w:customStyle="1" w:styleId="E-mailSignatureChar">
    <w:name w:val="E-mail Signature Char"/>
    <w:basedOn w:val="DefaultParagraphFont"/>
    <w:link w:val="E-mailSignature"/>
    <w:uiPriority w:val="99"/>
    <w:semiHidden/>
    <w:rsid w:val="00572222"/>
    <w:rPr>
      <w:kern w:val="16"/>
      <w:sz w:val="22"/>
      <w14:ligatures w14:val="standardContextual"/>
      <w14:numForm w14:val="oldStyle"/>
      <w14:numSpacing w14:val="proportional"/>
      <w14:cntxtAlts/>
    </w:rPr>
  </w:style>
  <w:style w:type="character" w:styleId="Emphasis">
    <w:name w:val="Emphasis"/>
    <w:basedOn w:val="DefaultParagraphFont"/>
    <w:uiPriority w:val="20"/>
    <w:semiHidden/>
    <w:qFormat/>
    <w:rsid w:val="00572222"/>
    <w:rPr>
      <w:i/>
      <w:iCs/>
      <w:sz w:val="22"/>
    </w:rPr>
  </w:style>
  <w:style w:type="character" w:styleId="EndnoteReference">
    <w:name w:val="endnote reference"/>
    <w:basedOn w:val="DefaultParagraphFont"/>
    <w:uiPriority w:val="99"/>
    <w:semiHidden/>
    <w:unhideWhenUsed/>
    <w:rsid w:val="00572222"/>
    <w:rPr>
      <w:sz w:val="22"/>
      <w:vertAlign w:val="superscript"/>
    </w:rPr>
  </w:style>
  <w:style w:type="paragraph" w:styleId="EndnoteText">
    <w:name w:val="endnote text"/>
    <w:basedOn w:val="Normal"/>
    <w:link w:val="EndnoteTextChar"/>
    <w:uiPriority w:val="99"/>
    <w:semiHidden/>
    <w:unhideWhenUsed/>
    <w:rsid w:val="00572222"/>
    <w:pPr>
      <w:spacing w:after="0" w:line="240" w:lineRule="auto"/>
    </w:pPr>
    <w:rPr>
      <w:lang w:val="en-US"/>
    </w:rPr>
  </w:style>
  <w:style w:type="character" w:customStyle="1" w:styleId="EndnoteTextChar">
    <w:name w:val="Endnote Text Char"/>
    <w:basedOn w:val="DefaultParagraphFont"/>
    <w:link w:val="EndnoteText"/>
    <w:uiPriority w:val="99"/>
    <w:semiHidden/>
    <w:rsid w:val="00572222"/>
    <w:rPr>
      <w:kern w:val="16"/>
      <w:sz w:val="22"/>
      <w14:ligatures w14:val="standardContextual"/>
      <w14:numForm w14:val="oldStyle"/>
      <w14:numSpacing w14:val="proportional"/>
      <w14:cntxtAlts/>
    </w:rPr>
  </w:style>
  <w:style w:type="paragraph" w:styleId="EnvelopeAddress">
    <w:name w:val="envelope address"/>
    <w:basedOn w:val="Normal"/>
    <w:uiPriority w:val="99"/>
    <w:semiHidden/>
    <w:unhideWhenUsed/>
    <w:rsid w:val="00572222"/>
    <w:pPr>
      <w:framePr w:w="7920" w:h="1980" w:hRule="exact" w:hSpace="180" w:wrap="auto" w:hAnchor="page" w:xAlign="center" w:yAlign="bottom"/>
      <w:spacing w:after="0" w:line="240" w:lineRule="auto"/>
      <w:ind w:left="2880"/>
    </w:pPr>
    <w:rPr>
      <w:rFonts w:asciiTheme="majorHAnsi" w:eastAsiaTheme="majorEastAsia" w:hAnsiTheme="majorHAnsi" w:cstheme="majorBidi"/>
      <w:sz w:val="24"/>
      <w:szCs w:val="24"/>
      <w:lang w:val="en-US"/>
    </w:rPr>
  </w:style>
  <w:style w:type="paragraph" w:styleId="EnvelopeReturn">
    <w:name w:val="envelope return"/>
    <w:basedOn w:val="Normal"/>
    <w:uiPriority w:val="99"/>
    <w:semiHidden/>
    <w:unhideWhenUsed/>
    <w:rsid w:val="00572222"/>
    <w:pPr>
      <w:spacing w:after="0" w:line="240" w:lineRule="auto"/>
    </w:pPr>
    <w:rPr>
      <w:rFonts w:asciiTheme="majorHAnsi" w:eastAsiaTheme="majorEastAsia" w:hAnsiTheme="majorHAnsi" w:cstheme="majorBidi"/>
      <w:lang w:val="en-US"/>
    </w:rPr>
  </w:style>
  <w:style w:type="character" w:styleId="FollowedHyperlink">
    <w:name w:val="FollowedHyperlink"/>
    <w:basedOn w:val="DefaultParagraphFont"/>
    <w:uiPriority w:val="99"/>
    <w:semiHidden/>
    <w:unhideWhenUsed/>
    <w:rsid w:val="000F51EC"/>
    <w:rPr>
      <w:color w:val="B38600" w:themeColor="accent2" w:themeShade="80"/>
      <w:sz w:val="22"/>
      <w:u w:val="single"/>
    </w:rPr>
  </w:style>
  <w:style w:type="character" w:styleId="FootnoteReference">
    <w:name w:val="footnote reference"/>
    <w:basedOn w:val="DefaultParagraphFont"/>
    <w:uiPriority w:val="99"/>
    <w:semiHidden/>
    <w:unhideWhenUsed/>
    <w:rsid w:val="00572222"/>
    <w:rPr>
      <w:sz w:val="22"/>
      <w:vertAlign w:val="superscript"/>
    </w:rPr>
  </w:style>
  <w:style w:type="paragraph" w:styleId="FootnoteText">
    <w:name w:val="footnote text"/>
    <w:basedOn w:val="Normal"/>
    <w:link w:val="FootnoteTextChar"/>
    <w:uiPriority w:val="99"/>
    <w:semiHidden/>
    <w:unhideWhenUsed/>
    <w:rsid w:val="00572222"/>
    <w:pPr>
      <w:spacing w:after="0" w:line="240" w:lineRule="auto"/>
    </w:pPr>
    <w:rPr>
      <w:lang w:val="en-US"/>
    </w:rPr>
  </w:style>
  <w:style w:type="character" w:customStyle="1" w:styleId="FootnoteTextChar">
    <w:name w:val="Footnote Text Char"/>
    <w:basedOn w:val="DefaultParagraphFont"/>
    <w:link w:val="FootnoteText"/>
    <w:uiPriority w:val="99"/>
    <w:semiHidden/>
    <w:rsid w:val="00572222"/>
    <w:rPr>
      <w:kern w:val="16"/>
      <w:sz w:val="22"/>
      <w14:ligatures w14:val="standardContextual"/>
      <w14:numForm w14:val="oldStyle"/>
      <w14:numSpacing w14:val="proportional"/>
      <w14:cntxtAlts/>
    </w:rPr>
  </w:style>
  <w:style w:type="table" w:styleId="GridTable1Light">
    <w:name w:val="Grid Table 1 Light"/>
    <w:basedOn w:val="TableNormal"/>
    <w:uiPriority w:val="46"/>
    <w:rsid w:val="00572222"/>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572222"/>
    <w:pPr>
      <w:spacing w:after="0" w:line="240" w:lineRule="auto"/>
    </w:pPr>
    <w:tblPr>
      <w:tblStyleRowBandSize w:val="1"/>
      <w:tblStyleColBandSize w:val="1"/>
      <w:tblBorders>
        <w:top w:val="single" w:sz="4" w:space="0" w:color="D68484" w:themeColor="accent1" w:themeTint="66"/>
        <w:left w:val="single" w:sz="4" w:space="0" w:color="D68484" w:themeColor="accent1" w:themeTint="66"/>
        <w:bottom w:val="single" w:sz="4" w:space="0" w:color="D68484" w:themeColor="accent1" w:themeTint="66"/>
        <w:right w:val="single" w:sz="4" w:space="0" w:color="D68484" w:themeColor="accent1" w:themeTint="66"/>
        <w:insideH w:val="single" w:sz="4" w:space="0" w:color="D68484" w:themeColor="accent1" w:themeTint="66"/>
        <w:insideV w:val="single" w:sz="4" w:space="0" w:color="D68484" w:themeColor="accent1" w:themeTint="66"/>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2" w:space="0" w:color="C14646"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rsid w:val="00572222"/>
    <w:pPr>
      <w:spacing w:after="0" w:line="240" w:lineRule="auto"/>
    </w:pPr>
    <w:tblPr>
      <w:tblStyleRowBandSize w:val="1"/>
      <w:tblStyleColBandSize w:val="1"/>
      <w:tblBorders>
        <w:top w:val="single" w:sz="4" w:space="0" w:color="FFEFC1" w:themeColor="accent2" w:themeTint="66"/>
        <w:left w:val="single" w:sz="4" w:space="0" w:color="FFEFC1" w:themeColor="accent2" w:themeTint="66"/>
        <w:bottom w:val="single" w:sz="4" w:space="0" w:color="FFEFC1" w:themeColor="accent2" w:themeTint="66"/>
        <w:right w:val="single" w:sz="4" w:space="0" w:color="FFEFC1" w:themeColor="accent2" w:themeTint="66"/>
        <w:insideH w:val="single" w:sz="4" w:space="0" w:color="FFEFC1" w:themeColor="accent2" w:themeTint="66"/>
        <w:insideV w:val="single" w:sz="4" w:space="0" w:color="FFEFC1" w:themeColor="accent2" w:themeTint="66"/>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2" w:space="0" w:color="FFE7A3"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572222"/>
    <w:pPr>
      <w:spacing w:after="0" w:line="240" w:lineRule="auto"/>
    </w:pPr>
    <w:tblPr>
      <w:tblStyleRowBandSize w:val="1"/>
      <w:tblStyleColBandSize w:val="1"/>
      <w:tblBorders>
        <w:top w:val="single" w:sz="4" w:space="0" w:color="CEEBE6" w:themeColor="accent3" w:themeTint="66"/>
        <w:left w:val="single" w:sz="4" w:space="0" w:color="CEEBE6" w:themeColor="accent3" w:themeTint="66"/>
        <w:bottom w:val="single" w:sz="4" w:space="0" w:color="CEEBE6" w:themeColor="accent3" w:themeTint="66"/>
        <w:right w:val="single" w:sz="4" w:space="0" w:color="CEEBE6" w:themeColor="accent3" w:themeTint="66"/>
        <w:insideH w:val="single" w:sz="4" w:space="0" w:color="CEEBE6" w:themeColor="accent3" w:themeTint="66"/>
        <w:insideV w:val="single" w:sz="4" w:space="0" w:color="CEEBE6" w:themeColor="accent3" w:themeTint="66"/>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2" w:space="0" w:color="B5E1D9"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rsid w:val="00572222"/>
    <w:pPr>
      <w:spacing w:after="0" w:line="240" w:lineRule="auto"/>
    </w:pPr>
    <w:tblPr>
      <w:tblStyleRowBandSize w:val="1"/>
      <w:tblStyleColBandSize w:val="1"/>
      <w:tblBorders>
        <w:top w:val="single" w:sz="4" w:space="0" w:color="B2ADAD" w:themeColor="accent4" w:themeTint="66"/>
        <w:left w:val="single" w:sz="4" w:space="0" w:color="B2ADAD" w:themeColor="accent4" w:themeTint="66"/>
        <w:bottom w:val="single" w:sz="4" w:space="0" w:color="B2ADAD" w:themeColor="accent4" w:themeTint="66"/>
        <w:right w:val="single" w:sz="4" w:space="0" w:color="B2ADAD" w:themeColor="accent4" w:themeTint="66"/>
        <w:insideH w:val="single" w:sz="4" w:space="0" w:color="B2ADAD" w:themeColor="accent4" w:themeTint="66"/>
        <w:insideV w:val="single" w:sz="4" w:space="0" w:color="B2ADAD" w:themeColor="accent4" w:themeTint="66"/>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2" w:space="0" w:color="8B8585"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rsid w:val="00572222"/>
    <w:pPr>
      <w:spacing w:after="0" w:line="240" w:lineRule="auto"/>
    </w:pPr>
    <w:tblPr>
      <w:tblStyleRowBandSize w:val="1"/>
      <w:tblStyleColBandSize w:val="1"/>
      <w:tblBorders>
        <w:top w:val="single" w:sz="4" w:space="0" w:color="FFFFFF" w:themeColor="accent5" w:themeTint="66"/>
        <w:left w:val="single" w:sz="4" w:space="0" w:color="FFFFFF" w:themeColor="accent5" w:themeTint="66"/>
        <w:bottom w:val="single" w:sz="4" w:space="0" w:color="FFFFFF" w:themeColor="accent5" w:themeTint="66"/>
        <w:right w:val="single" w:sz="4" w:space="0" w:color="FFFFFF" w:themeColor="accent5" w:themeTint="66"/>
        <w:insideH w:val="single" w:sz="4" w:space="0" w:color="FFFFFF" w:themeColor="accent5" w:themeTint="66"/>
        <w:insideV w:val="single" w:sz="4" w:space="0" w:color="FFFFFF" w:themeColor="accent5" w:themeTint="66"/>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rsid w:val="00572222"/>
    <w:pPr>
      <w:spacing w:after="0" w:line="240" w:lineRule="auto"/>
    </w:pPr>
    <w:tblPr>
      <w:tblStyleRowBandSize w:val="1"/>
      <w:tblStyleColBandSize w:val="1"/>
      <w:tblBorders>
        <w:top w:val="single" w:sz="4" w:space="0" w:color="FFFFFF" w:themeColor="accent6" w:themeTint="66"/>
        <w:left w:val="single" w:sz="4" w:space="0" w:color="FFFFFF" w:themeColor="accent6" w:themeTint="66"/>
        <w:bottom w:val="single" w:sz="4" w:space="0" w:color="FFFFFF" w:themeColor="accent6" w:themeTint="66"/>
        <w:right w:val="single" w:sz="4" w:space="0" w:color="FFFFFF" w:themeColor="accent6" w:themeTint="66"/>
        <w:insideH w:val="single" w:sz="4" w:space="0" w:color="FFFFFF" w:themeColor="accent6" w:themeTint="66"/>
        <w:insideV w:val="single" w:sz="4" w:space="0" w:color="FFFFFF" w:themeColor="accent6" w:themeTint="66"/>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rsid w:val="00572222"/>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2-Accent1">
    <w:name w:val="Grid Table 2 Accent 1"/>
    <w:basedOn w:val="TableNormal"/>
    <w:uiPriority w:val="47"/>
    <w:rsid w:val="00572222"/>
    <w:pPr>
      <w:spacing w:after="0" w:line="240" w:lineRule="auto"/>
    </w:pPr>
    <w:tblPr>
      <w:tblStyleRowBandSize w:val="1"/>
      <w:tblStyleColBandSize w:val="1"/>
      <w:tblBorders>
        <w:top w:val="single" w:sz="2" w:space="0" w:color="C14646" w:themeColor="accent1" w:themeTint="99"/>
        <w:bottom w:val="single" w:sz="2" w:space="0" w:color="C14646" w:themeColor="accent1" w:themeTint="99"/>
        <w:insideH w:val="single" w:sz="2" w:space="0" w:color="C14646" w:themeColor="accent1" w:themeTint="99"/>
        <w:insideV w:val="single" w:sz="2" w:space="0" w:color="C14646" w:themeColor="accent1" w:themeTint="99"/>
      </w:tblBorders>
    </w:tblPr>
    <w:tblStylePr w:type="firstRow">
      <w:rPr>
        <w:b/>
        <w:bCs/>
      </w:rPr>
      <w:tblPr/>
      <w:tcPr>
        <w:tcBorders>
          <w:top w:val="nil"/>
          <w:bottom w:val="single" w:sz="12" w:space="0" w:color="C14646" w:themeColor="accent1" w:themeTint="99"/>
          <w:insideH w:val="nil"/>
          <w:insideV w:val="nil"/>
        </w:tcBorders>
        <w:shd w:val="clear" w:color="auto" w:fill="FFFFFF" w:themeFill="background1"/>
      </w:tcPr>
    </w:tblStylePr>
    <w:tblStylePr w:type="lastRow">
      <w:rPr>
        <w:b/>
        <w:bCs/>
      </w:rPr>
      <w:tblPr/>
      <w:tcPr>
        <w:tcBorders>
          <w:top w:val="double" w:sz="2" w:space="0" w:color="C14646"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2-Accent2">
    <w:name w:val="Grid Table 2 Accent 2"/>
    <w:basedOn w:val="TableNormal"/>
    <w:uiPriority w:val="47"/>
    <w:rsid w:val="00572222"/>
    <w:pPr>
      <w:spacing w:after="0" w:line="240" w:lineRule="auto"/>
    </w:pPr>
    <w:tblPr>
      <w:tblStyleRowBandSize w:val="1"/>
      <w:tblStyleColBandSize w:val="1"/>
      <w:tblBorders>
        <w:top w:val="single" w:sz="2" w:space="0" w:color="FFE7A3" w:themeColor="accent2" w:themeTint="99"/>
        <w:bottom w:val="single" w:sz="2" w:space="0" w:color="FFE7A3" w:themeColor="accent2" w:themeTint="99"/>
        <w:insideH w:val="single" w:sz="2" w:space="0" w:color="FFE7A3" w:themeColor="accent2" w:themeTint="99"/>
        <w:insideV w:val="single" w:sz="2" w:space="0" w:color="FFE7A3" w:themeColor="accent2" w:themeTint="99"/>
      </w:tblBorders>
    </w:tblPr>
    <w:tblStylePr w:type="firstRow">
      <w:rPr>
        <w:b/>
        <w:bCs/>
      </w:rPr>
      <w:tblPr/>
      <w:tcPr>
        <w:tcBorders>
          <w:top w:val="nil"/>
          <w:bottom w:val="single" w:sz="12" w:space="0" w:color="FFE7A3" w:themeColor="accent2" w:themeTint="99"/>
          <w:insideH w:val="nil"/>
          <w:insideV w:val="nil"/>
        </w:tcBorders>
        <w:shd w:val="clear" w:color="auto" w:fill="FFFFFF" w:themeFill="background1"/>
      </w:tcPr>
    </w:tblStylePr>
    <w:tblStylePr w:type="lastRow">
      <w:rPr>
        <w:b/>
        <w:bCs/>
      </w:rPr>
      <w:tblPr/>
      <w:tcPr>
        <w:tcBorders>
          <w:top w:val="double" w:sz="2" w:space="0" w:color="FFE7A3"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2-Accent3">
    <w:name w:val="Grid Table 2 Accent 3"/>
    <w:basedOn w:val="TableNormal"/>
    <w:uiPriority w:val="47"/>
    <w:rsid w:val="00572222"/>
    <w:pPr>
      <w:spacing w:after="0" w:line="240" w:lineRule="auto"/>
    </w:pPr>
    <w:tblPr>
      <w:tblStyleRowBandSize w:val="1"/>
      <w:tblStyleColBandSize w:val="1"/>
      <w:tblBorders>
        <w:top w:val="single" w:sz="2" w:space="0" w:color="B5E1D9" w:themeColor="accent3" w:themeTint="99"/>
        <w:bottom w:val="single" w:sz="2" w:space="0" w:color="B5E1D9" w:themeColor="accent3" w:themeTint="99"/>
        <w:insideH w:val="single" w:sz="2" w:space="0" w:color="B5E1D9" w:themeColor="accent3" w:themeTint="99"/>
        <w:insideV w:val="single" w:sz="2" w:space="0" w:color="B5E1D9" w:themeColor="accent3" w:themeTint="99"/>
      </w:tblBorders>
    </w:tblPr>
    <w:tblStylePr w:type="firstRow">
      <w:rPr>
        <w:b/>
        <w:bCs/>
      </w:rPr>
      <w:tblPr/>
      <w:tcPr>
        <w:tcBorders>
          <w:top w:val="nil"/>
          <w:bottom w:val="single" w:sz="12" w:space="0" w:color="B5E1D9" w:themeColor="accent3" w:themeTint="99"/>
          <w:insideH w:val="nil"/>
          <w:insideV w:val="nil"/>
        </w:tcBorders>
        <w:shd w:val="clear" w:color="auto" w:fill="FFFFFF" w:themeFill="background1"/>
      </w:tcPr>
    </w:tblStylePr>
    <w:tblStylePr w:type="lastRow">
      <w:rPr>
        <w:b/>
        <w:bCs/>
      </w:rPr>
      <w:tblPr/>
      <w:tcPr>
        <w:tcBorders>
          <w:top w:val="double" w:sz="2" w:space="0" w:color="B5E1D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2-Accent4">
    <w:name w:val="Grid Table 2 Accent 4"/>
    <w:basedOn w:val="TableNormal"/>
    <w:uiPriority w:val="47"/>
    <w:rsid w:val="00572222"/>
    <w:pPr>
      <w:spacing w:after="0" w:line="240" w:lineRule="auto"/>
    </w:pPr>
    <w:tblPr>
      <w:tblStyleRowBandSize w:val="1"/>
      <w:tblStyleColBandSize w:val="1"/>
      <w:tblBorders>
        <w:top w:val="single" w:sz="2" w:space="0" w:color="8B8585" w:themeColor="accent4" w:themeTint="99"/>
        <w:bottom w:val="single" w:sz="2" w:space="0" w:color="8B8585" w:themeColor="accent4" w:themeTint="99"/>
        <w:insideH w:val="single" w:sz="2" w:space="0" w:color="8B8585" w:themeColor="accent4" w:themeTint="99"/>
        <w:insideV w:val="single" w:sz="2" w:space="0" w:color="8B8585" w:themeColor="accent4" w:themeTint="99"/>
      </w:tblBorders>
    </w:tblPr>
    <w:tblStylePr w:type="firstRow">
      <w:rPr>
        <w:b/>
        <w:bCs/>
      </w:rPr>
      <w:tblPr/>
      <w:tcPr>
        <w:tcBorders>
          <w:top w:val="nil"/>
          <w:bottom w:val="single" w:sz="12" w:space="0" w:color="8B8585" w:themeColor="accent4" w:themeTint="99"/>
          <w:insideH w:val="nil"/>
          <w:insideV w:val="nil"/>
        </w:tcBorders>
        <w:shd w:val="clear" w:color="auto" w:fill="FFFFFF" w:themeFill="background1"/>
      </w:tcPr>
    </w:tblStylePr>
    <w:tblStylePr w:type="lastRow">
      <w:rPr>
        <w:b/>
        <w:bCs/>
      </w:rPr>
      <w:tblPr/>
      <w:tcPr>
        <w:tcBorders>
          <w:top w:val="double" w:sz="2" w:space="0" w:color="8B8585"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2-Accent5">
    <w:name w:val="Grid Table 2 Accent 5"/>
    <w:basedOn w:val="TableNormal"/>
    <w:uiPriority w:val="47"/>
    <w:rsid w:val="00572222"/>
    <w:pPr>
      <w:spacing w:after="0" w:line="240" w:lineRule="auto"/>
    </w:pPr>
    <w:tblPr>
      <w:tblStyleRowBandSize w:val="1"/>
      <w:tblStyleColBandSize w:val="1"/>
      <w:tblBorders>
        <w:top w:val="single" w:sz="2" w:space="0" w:color="FFFFFF" w:themeColor="accent5" w:themeTint="99"/>
        <w:bottom w:val="single" w:sz="2" w:space="0" w:color="FFFFFF" w:themeColor="accent5" w:themeTint="99"/>
        <w:insideH w:val="single" w:sz="2" w:space="0" w:color="FFFFFF" w:themeColor="accent5" w:themeTint="99"/>
        <w:insideV w:val="single" w:sz="2" w:space="0" w:color="FFFFFF" w:themeColor="accent5" w:themeTint="99"/>
      </w:tblBorders>
    </w:tbl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Pr/>
      <w:tcPr>
        <w:tcBorders>
          <w:top w:val="double" w:sz="2" w:space="0" w:color="FFFFFF"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2-Accent6">
    <w:name w:val="Grid Table 2 Accent 6"/>
    <w:basedOn w:val="TableNormal"/>
    <w:uiPriority w:val="47"/>
    <w:rsid w:val="00572222"/>
    <w:pPr>
      <w:spacing w:after="0" w:line="240" w:lineRule="auto"/>
    </w:pPr>
    <w:tblPr>
      <w:tblStyleRowBandSize w:val="1"/>
      <w:tblStyleColBandSize w:val="1"/>
      <w:tblBorders>
        <w:top w:val="single" w:sz="2" w:space="0" w:color="FFFFFF" w:themeColor="accent6" w:themeTint="99"/>
        <w:bottom w:val="single" w:sz="2" w:space="0" w:color="FFFFFF" w:themeColor="accent6" w:themeTint="99"/>
        <w:insideH w:val="single" w:sz="2" w:space="0" w:color="FFFFFF" w:themeColor="accent6" w:themeTint="99"/>
        <w:insideV w:val="single" w:sz="2" w:space="0" w:color="FFFFFF" w:themeColor="accent6" w:themeTint="99"/>
      </w:tblBorders>
    </w:tbl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Pr/>
      <w:tcPr>
        <w:tcBorders>
          <w:top w:val="double" w:sz="2" w:space="0" w:color="FFFFFF"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3">
    <w:name w:val="Grid Table 3"/>
    <w:basedOn w:val="TableNormal"/>
    <w:uiPriority w:val="48"/>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3-Accent2">
    <w:name w:val="Grid Table 3 Accent 2"/>
    <w:basedOn w:val="TableNormal"/>
    <w:uiPriority w:val="48"/>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3-Accent3">
    <w:name w:val="Grid Table 3 Accent 3"/>
    <w:basedOn w:val="TableNormal"/>
    <w:uiPriority w:val="48"/>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3-Accent4">
    <w:name w:val="Grid Table 3 Accent 4"/>
    <w:basedOn w:val="TableNormal"/>
    <w:uiPriority w:val="48"/>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3-Accent5">
    <w:name w:val="Grid Table 3 Accent 5"/>
    <w:basedOn w:val="TableNormal"/>
    <w:uiPriority w:val="48"/>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3-Accent6">
    <w:name w:val="Grid Table 3 Accent 6"/>
    <w:basedOn w:val="TableNormal"/>
    <w:uiPriority w:val="48"/>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GridTable4">
    <w:name w:val="Grid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4-Accent1">
    <w:name w:val="Grid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insideV w:val="nil"/>
        </w:tcBorders>
        <w:shd w:val="clear" w:color="auto" w:fill="4B1919" w:themeFill="accent1"/>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4-Accent2">
    <w:name w:val="Grid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insideV w:val="nil"/>
        </w:tcBorders>
        <w:shd w:val="clear" w:color="auto" w:fill="FFD966" w:themeFill="accent2"/>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4-Accent3">
    <w:name w:val="Grid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insideV w:val="nil"/>
        </w:tcBorders>
        <w:shd w:val="clear" w:color="auto" w:fill="85CDC1" w:themeFill="accent3"/>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4-Accent4">
    <w:name w:val="Grid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insideV w:val="nil"/>
        </w:tcBorders>
        <w:shd w:val="clear" w:color="auto" w:fill="3B3838" w:themeFill="accent4"/>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4-Accent5">
    <w:name w:val="Grid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4-Accent6">
    <w:name w:val="Grid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5Dark">
    <w:name w:val="Grid Table 5 Dark"/>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1">
    <w:name w:val="Grid Table 5 Dark Accent 1"/>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AC1C1"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B191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B191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B191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B1919" w:themeFill="accent1"/>
      </w:tcPr>
    </w:tblStylePr>
    <w:tblStylePr w:type="band1Vert">
      <w:tblPr/>
      <w:tcPr>
        <w:shd w:val="clear" w:color="auto" w:fill="D68484" w:themeFill="accent1" w:themeFillTint="66"/>
      </w:tcPr>
    </w:tblStylePr>
    <w:tblStylePr w:type="band1Horz">
      <w:tblPr/>
      <w:tcPr>
        <w:shd w:val="clear" w:color="auto" w:fill="D68484" w:themeFill="accent1" w:themeFillTint="66"/>
      </w:tcPr>
    </w:tblStylePr>
  </w:style>
  <w:style w:type="table" w:styleId="GridTable5Dark-Accent2">
    <w:name w:val="Grid Table 5 Dark Accent 2"/>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7E0"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D966"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D966"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D966"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D966" w:themeFill="accent2"/>
      </w:tcPr>
    </w:tblStylePr>
    <w:tblStylePr w:type="band1Vert">
      <w:tblPr/>
      <w:tcPr>
        <w:shd w:val="clear" w:color="auto" w:fill="FFEFC1" w:themeFill="accent2" w:themeFillTint="66"/>
      </w:tcPr>
    </w:tblStylePr>
    <w:tblStylePr w:type="band1Horz">
      <w:tblPr/>
      <w:tcPr>
        <w:shd w:val="clear" w:color="auto" w:fill="FFEFC1" w:themeFill="accent2" w:themeFillTint="66"/>
      </w:tcPr>
    </w:tblStylePr>
  </w:style>
  <w:style w:type="table" w:styleId="GridTable5Dark-Accent3">
    <w:name w:val="Grid Table 5 Dark Accent 3"/>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F5F2"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CDC1"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CDC1"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CDC1"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CDC1" w:themeFill="accent3"/>
      </w:tcPr>
    </w:tblStylePr>
    <w:tblStylePr w:type="band1Vert">
      <w:tblPr/>
      <w:tcPr>
        <w:shd w:val="clear" w:color="auto" w:fill="CEEBE6" w:themeFill="accent3" w:themeFillTint="66"/>
      </w:tcPr>
    </w:tblStylePr>
    <w:tblStylePr w:type="band1Horz">
      <w:tblPr/>
      <w:tcPr>
        <w:shd w:val="clear" w:color="auto" w:fill="CEEBE6" w:themeFill="accent3" w:themeFillTint="66"/>
      </w:tcPr>
    </w:tblStylePr>
  </w:style>
  <w:style w:type="table" w:styleId="GridTable5Dark-Accent4">
    <w:name w:val="Grid Table 5 Dark Accent 4"/>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8D6D6"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3B3838"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3B3838"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3B3838"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3B3838" w:themeFill="accent4"/>
      </w:tcPr>
    </w:tblStylePr>
    <w:tblStylePr w:type="band1Vert">
      <w:tblPr/>
      <w:tcPr>
        <w:shd w:val="clear" w:color="auto" w:fill="B2ADAD" w:themeFill="accent4" w:themeFillTint="66"/>
      </w:tcPr>
    </w:tblStylePr>
    <w:tblStylePr w:type="band1Horz">
      <w:tblPr/>
      <w:tcPr>
        <w:shd w:val="clear" w:color="auto" w:fill="B2ADAD" w:themeFill="accent4" w:themeFillTint="66"/>
      </w:tcPr>
    </w:tblStylePr>
  </w:style>
  <w:style w:type="table" w:styleId="GridTable5Dark-Accent5">
    <w:name w:val="Grid Table 5 Dark Accent 5"/>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tblStylePr w:type="band1Vert">
      <w:tblPr/>
      <w:tcPr>
        <w:shd w:val="clear" w:color="auto" w:fill="FFFFFF" w:themeFill="accent5" w:themeFillTint="66"/>
      </w:tcPr>
    </w:tblStylePr>
    <w:tblStylePr w:type="band1Horz">
      <w:tblPr/>
      <w:tcPr>
        <w:shd w:val="clear" w:color="auto" w:fill="FFFFFF" w:themeFill="accent5" w:themeFillTint="66"/>
      </w:tcPr>
    </w:tblStylePr>
  </w:style>
  <w:style w:type="table" w:styleId="GridTable5Dark-Accent6">
    <w:name w:val="Grid Table 5 Dark Accent 6"/>
    <w:basedOn w:val="TableNormal"/>
    <w:uiPriority w:val="50"/>
    <w:rsid w:val="005722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tblStylePr w:type="band1Vert">
      <w:tblPr/>
      <w:tcPr>
        <w:shd w:val="clear" w:color="auto" w:fill="FFFFFF" w:themeFill="accent6" w:themeFillTint="66"/>
      </w:tcPr>
    </w:tblStylePr>
    <w:tblStylePr w:type="band1Horz">
      <w:tblPr/>
      <w:tcPr>
        <w:shd w:val="clear" w:color="auto" w:fill="FFFFFF" w:themeFill="accent6" w:themeFillTint="66"/>
      </w:tcPr>
    </w:tblStylePr>
  </w:style>
  <w:style w:type="table" w:styleId="GridTable6Colorful">
    <w:name w:val="Grid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GridTable6Colorful-Accent1">
    <w:name w:val="Grid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bottom w:val="single" w:sz="12" w:space="0" w:color="C14646" w:themeColor="accent1" w:themeTint="99"/>
        </w:tcBorders>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GridTable6Colorful-Accent2">
    <w:name w:val="Grid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bottom w:val="single" w:sz="12" w:space="0" w:color="FFE7A3" w:themeColor="accent2" w:themeTint="99"/>
        </w:tcBorders>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GridTable6Colorful-Accent3">
    <w:name w:val="Grid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bottom w:val="single" w:sz="12" w:space="0" w:color="B5E1D9" w:themeColor="accent3" w:themeTint="99"/>
        </w:tcBorders>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GridTable6Colorful-Accent4">
    <w:name w:val="Grid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bottom w:val="single" w:sz="12" w:space="0" w:color="8B8585" w:themeColor="accent4" w:themeTint="99"/>
        </w:tcBorders>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GridTable6Colorful-Accent5">
    <w:name w:val="Grid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GridTable6Colorful-Accent6">
    <w:name w:val="Grid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GridTable7Colorful">
    <w:name w:val="Grid Table 7 Colorful"/>
    <w:basedOn w:val="TableNormal"/>
    <w:uiPriority w:val="52"/>
    <w:rsid w:val="00572222"/>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572222"/>
    <w:pPr>
      <w:spacing w:after="0" w:line="240" w:lineRule="auto"/>
    </w:pPr>
    <w:rPr>
      <w:color w:val="381212" w:themeColor="accent1" w:themeShade="BF"/>
    </w:r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insideV w:val="single" w:sz="4" w:space="0" w:color="C14646"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bottom w:val="single" w:sz="4" w:space="0" w:color="C14646" w:themeColor="accent1" w:themeTint="99"/>
        </w:tcBorders>
      </w:tcPr>
    </w:tblStylePr>
    <w:tblStylePr w:type="nwCell">
      <w:tblPr/>
      <w:tcPr>
        <w:tcBorders>
          <w:bottom w:val="single" w:sz="4" w:space="0" w:color="C14646" w:themeColor="accent1" w:themeTint="99"/>
        </w:tcBorders>
      </w:tcPr>
    </w:tblStylePr>
    <w:tblStylePr w:type="seCell">
      <w:tblPr/>
      <w:tcPr>
        <w:tcBorders>
          <w:top w:val="single" w:sz="4" w:space="0" w:color="C14646" w:themeColor="accent1" w:themeTint="99"/>
        </w:tcBorders>
      </w:tcPr>
    </w:tblStylePr>
    <w:tblStylePr w:type="swCell">
      <w:tblPr/>
      <w:tcPr>
        <w:tcBorders>
          <w:top w:val="single" w:sz="4" w:space="0" w:color="C14646" w:themeColor="accent1" w:themeTint="99"/>
        </w:tcBorders>
      </w:tcPr>
    </w:tblStylePr>
  </w:style>
  <w:style w:type="table" w:styleId="GridTable7Colorful-Accent2">
    <w:name w:val="Grid Table 7 Colorful Accent 2"/>
    <w:basedOn w:val="TableNormal"/>
    <w:uiPriority w:val="52"/>
    <w:rsid w:val="00572222"/>
    <w:pPr>
      <w:spacing w:after="0" w:line="240" w:lineRule="auto"/>
    </w:pPr>
    <w:rPr>
      <w:color w:val="FFC20C" w:themeColor="accent2" w:themeShade="BF"/>
    </w:r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insideV w:val="single" w:sz="4" w:space="0" w:color="FFE7A3"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bottom w:val="single" w:sz="4" w:space="0" w:color="FFE7A3" w:themeColor="accent2" w:themeTint="99"/>
        </w:tcBorders>
      </w:tcPr>
    </w:tblStylePr>
    <w:tblStylePr w:type="nwCell">
      <w:tblPr/>
      <w:tcPr>
        <w:tcBorders>
          <w:bottom w:val="single" w:sz="4" w:space="0" w:color="FFE7A3" w:themeColor="accent2" w:themeTint="99"/>
        </w:tcBorders>
      </w:tcPr>
    </w:tblStylePr>
    <w:tblStylePr w:type="seCell">
      <w:tblPr/>
      <w:tcPr>
        <w:tcBorders>
          <w:top w:val="single" w:sz="4" w:space="0" w:color="FFE7A3" w:themeColor="accent2" w:themeTint="99"/>
        </w:tcBorders>
      </w:tcPr>
    </w:tblStylePr>
    <w:tblStylePr w:type="swCell">
      <w:tblPr/>
      <w:tcPr>
        <w:tcBorders>
          <w:top w:val="single" w:sz="4" w:space="0" w:color="FFE7A3" w:themeColor="accent2" w:themeTint="99"/>
        </w:tcBorders>
      </w:tcPr>
    </w:tblStylePr>
  </w:style>
  <w:style w:type="table" w:styleId="GridTable7Colorful-Accent3">
    <w:name w:val="Grid Table 7 Colorful Accent 3"/>
    <w:basedOn w:val="TableNormal"/>
    <w:uiPriority w:val="52"/>
    <w:rsid w:val="00572222"/>
    <w:pPr>
      <w:spacing w:after="0" w:line="240" w:lineRule="auto"/>
    </w:pPr>
    <w:rPr>
      <w:color w:val="49B3A1" w:themeColor="accent3" w:themeShade="BF"/>
    </w:r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insideV w:val="single" w:sz="4" w:space="0" w:color="B5E1D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bottom w:val="single" w:sz="4" w:space="0" w:color="B5E1D9" w:themeColor="accent3" w:themeTint="99"/>
        </w:tcBorders>
      </w:tcPr>
    </w:tblStylePr>
    <w:tblStylePr w:type="nwCell">
      <w:tblPr/>
      <w:tcPr>
        <w:tcBorders>
          <w:bottom w:val="single" w:sz="4" w:space="0" w:color="B5E1D9" w:themeColor="accent3" w:themeTint="99"/>
        </w:tcBorders>
      </w:tcPr>
    </w:tblStylePr>
    <w:tblStylePr w:type="seCell">
      <w:tblPr/>
      <w:tcPr>
        <w:tcBorders>
          <w:top w:val="single" w:sz="4" w:space="0" w:color="B5E1D9" w:themeColor="accent3" w:themeTint="99"/>
        </w:tcBorders>
      </w:tcPr>
    </w:tblStylePr>
    <w:tblStylePr w:type="swCell">
      <w:tblPr/>
      <w:tcPr>
        <w:tcBorders>
          <w:top w:val="single" w:sz="4" w:space="0" w:color="B5E1D9" w:themeColor="accent3" w:themeTint="99"/>
        </w:tcBorders>
      </w:tcPr>
    </w:tblStylePr>
  </w:style>
  <w:style w:type="table" w:styleId="GridTable7Colorful-Accent4">
    <w:name w:val="Grid Table 7 Colorful Accent 4"/>
    <w:basedOn w:val="TableNormal"/>
    <w:uiPriority w:val="52"/>
    <w:rsid w:val="00572222"/>
    <w:pPr>
      <w:spacing w:after="0" w:line="240" w:lineRule="auto"/>
    </w:pPr>
    <w:rPr>
      <w:color w:val="2C2A2A" w:themeColor="accent4" w:themeShade="BF"/>
    </w:r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insideV w:val="single" w:sz="4" w:space="0" w:color="8B8585"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bottom w:val="single" w:sz="4" w:space="0" w:color="8B8585" w:themeColor="accent4" w:themeTint="99"/>
        </w:tcBorders>
      </w:tcPr>
    </w:tblStylePr>
    <w:tblStylePr w:type="nwCell">
      <w:tblPr/>
      <w:tcPr>
        <w:tcBorders>
          <w:bottom w:val="single" w:sz="4" w:space="0" w:color="8B8585" w:themeColor="accent4" w:themeTint="99"/>
        </w:tcBorders>
      </w:tcPr>
    </w:tblStylePr>
    <w:tblStylePr w:type="seCell">
      <w:tblPr/>
      <w:tcPr>
        <w:tcBorders>
          <w:top w:val="single" w:sz="4" w:space="0" w:color="8B8585" w:themeColor="accent4" w:themeTint="99"/>
        </w:tcBorders>
      </w:tcPr>
    </w:tblStylePr>
    <w:tblStylePr w:type="swCell">
      <w:tblPr/>
      <w:tcPr>
        <w:tcBorders>
          <w:top w:val="single" w:sz="4" w:space="0" w:color="8B8585" w:themeColor="accent4" w:themeTint="99"/>
        </w:tcBorders>
      </w:tcPr>
    </w:tblStylePr>
  </w:style>
  <w:style w:type="table" w:styleId="GridTable7Colorful-Accent5">
    <w:name w:val="Grid Table 7 Colorful Accent 5"/>
    <w:basedOn w:val="TableNormal"/>
    <w:uiPriority w:val="52"/>
    <w:rsid w:val="00572222"/>
    <w:pPr>
      <w:spacing w:after="0" w:line="240" w:lineRule="auto"/>
    </w:pPr>
    <w:rPr>
      <w:color w:val="BFBFBF" w:themeColor="accent5" w:themeShade="BF"/>
    </w:r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insideV w:val="single" w:sz="4" w:space="0" w:color="FFFFFF"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7Colorful-Accent6">
    <w:name w:val="Grid Table 7 Colorful Accent 6"/>
    <w:basedOn w:val="TableNormal"/>
    <w:uiPriority w:val="52"/>
    <w:rsid w:val="00572222"/>
    <w:pPr>
      <w:spacing w:after="0" w:line="240" w:lineRule="auto"/>
    </w:pPr>
    <w:rPr>
      <w:color w:val="BFBFBF" w:themeColor="accent6" w:themeShade="BF"/>
    </w:r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insideV w:val="single" w:sz="4" w:space="0" w:color="FFFFFF"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character" w:customStyle="1" w:styleId="Heading3Char">
    <w:name w:val="Heading 3 Char"/>
    <w:basedOn w:val="DefaultParagraphFont"/>
    <w:link w:val="Heading3"/>
    <w:uiPriority w:val="9"/>
    <w:semiHidden/>
    <w:rsid w:val="00572222"/>
    <w:rPr>
      <w:rFonts w:asciiTheme="majorHAnsi" w:eastAsiaTheme="majorEastAsia" w:hAnsiTheme="majorHAnsi" w:cstheme="majorBidi"/>
      <w:color w:val="250C0C" w:themeColor="accent1" w:themeShade="7F"/>
      <w:kern w:val="16"/>
      <w:sz w:val="24"/>
      <w:szCs w:val="24"/>
      <w14:ligatures w14:val="standardContextual"/>
      <w14:numForm w14:val="oldStyle"/>
      <w14:numSpacing w14:val="proportional"/>
      <w14:cntxtAlts/>
    </w:rPr>
  </w:style>
  <w:style w:type="character" w:customStyle="1" w:styleId="Heading4Char">
    <w:name w:val="Heading 4 Char"/>
    <w:basedOn w:val="DefaultParagraphFont"/>
    <w:link w:val="Heading4"/>
    <w:uiPriority w:val="9"/>
    <w:semiHidden/>
    <w:rsid w:val="00572222"/>
    <w:rPr>
      <w:rFonts w:asciiTheme="majorHAnsi" w:eastAsiaTheme="majorEastAsia" w:hAnsiTheme="majorHAnsi" w:cstheme="majorBidi"/>
      <w:i/>
      <w:iCs/>
      <w:color w:val="381212" w:themeColor="accent1" w:themeShade="BF"/>
      <w:kern w:val="16"/>
      <w:sz w:val="22"/>
      <w14:ligatures w14:val="standardContextual"/>
      <w14:numForm w14:val="oldStyle"/>
      <w14:numSpacing w14:val="proportional"/>
      <w14:cntxtAlts/>
    </w:rPr>
  </w:style>
  <w:style w:type="character" w:customStyle="1" w:styleId="Heading5Char">
    <w:name w:val="Heading 5 Char"/>
    <w:basedOn w:val="DefaultParagraphFont"/>
    <w:link w:val="Heading5"/>
    <w:uiPriority w:val="9"/>
    <w:semiHidden/>
    <w:rsid w:val="00572222"/>
    <w:rPr>
      <w:rFonts w:asciiTheme="majorHAnsi" w:eastAsiaTheme="majorEastAsia" w:hAnsiTheme="majorHAnsi" w:cstheme="majorBidi"/>
      <w:color w:val="381212" w:themeColor="accent1" w:themeShade="BF"/>
      <w:kern w:val="16"/>
      <w:sz w:val="22"/>
      <w14:ligatures w14:val="standardContextual"/>
      <w14:numForm w14:val="oldStyle"/>
      <w14:numSpacing w14:val="proportional"/>
      <w14:cntxtAlts/>
    </w:rPr>
  </w:style>
  <w:style w:type="character" w:customStyle="1" w:styleId="Heading6Char">
    <w:name w:val="Heading 6 Char"/>
    <w:basedOn w:val="DefaultParagraphFont"/>
    <w:link w:val="Heading6"/>
    <w:uiPriority w:val="9"/>
    <w:semiHidden/>
    <w:rsid w:val="00572222"/>
    <w:rPr>
      <w:rFonts w:asciiTheme="majorHAnsi" w:eastAsiaTheme="majorEastAsia" w:hAnsiTheme="majorHAnsi" w:cstheme="majorBidi"/>
      <w:color w:val="250C0C" w:themeColor="accent1" w:themeShade="7F"/>
      <w:kern w:val="16"/>
      <w:sz w:val="22"/>
      <w14:ligatures w14:val="standardContextual"/>
      <w14:numForm w14:val="oldStyle"/>
      <w14:numSpacing w14:val="proportional"/>
      <w14:cntxtAlts/>
    </w:rPr>
  </w:style>
  <w:style w:type="character" w:customStyle="1" w:styleId="Heading7Char">
    <w:name w:val="Heading 7 Char"/>
    <w:basedOn w:val="DefaultParagraphFont"/>
    <w:link w:val="Heading7"/>
    <w:uiPriority w:val="9"/>
    <w:semiHidden/>
    <w:rsid w:val="00572222"/>
    <w:rPr>
      <w:rFonts w:asciiTheme="majorHAnsi" w:eastAsiaTheme="majorEastAsia" w:hAnsiTheme="majorHAnsi" w:cstheme="majorBidi"/>
      <w:i/>
      <w:iCs/>
      <w:color w:val="250C0C" w:themeColor="accent1" w:themeShade="7F"/>
      <w:kern w:val="16"/>
      <w:sz w:val="22"/>
      <w14:ligatures w14:val="standardContextual"/>
      <w14:numForm w14:val="oldStyle"/>
      <w14:numSpacing w14:val="proportional"/>
      <w14:cntxtAlts/>
    </w:rPr>
  </w:style>
  <w:style w:type="character" w:customStyle="1" w:styleId="Heading8Char">
    <w:name w:val="Heading 8 Char"/>
    <w:basedOn w:val="DefaultParagraphFont"/>
    <w:link w:val="Heading8"/>
    <w:uiPriority w:val="9"/>
    <w:semiHidden/>
    <w:rsid w:val="00572222"/>
    <w:rPr>
      <w:rFonts w:asciiTheme="majorHAnsi" w:eastAsiaTheme="majorEastAsia" w:hAnsiTheme="majorHAnsi" w:cstheme="majorBidi"/>
      <w:color w:val="272727" w:themeColor="text1" w:themeTint="D8"/>
      <w:kern w:val="16"/>
      <w:sz w:val="22"/>
      <w:szCs w:val="21"/>
      <w14:ligatures w14:val="standardContextual"/>
      <w14:numForm w14:val="oldStyle"/>
      <w14:numSpacing w14:val="proportional"/>
      <w14:cntxtAlts/>
    </w:rPr>
  </w:style>
  <w:style w:type="character" w:customStyle="1" w:styleId="Heading9Char">
    <w:name w:val="Heading 9 Char"/>
    <w:basedOn w:val="DefaultParagraphFont"/>
    <w:link w:val="Heading9"/>
    <w:uiPriority w:val="9"/>
    <w:semiHidden/>
    <w:rsid w:val="00572222"/>
    <w:rPr>
      <w:rFonts w:asciiTheme="majorHAnsi" w:eastAsiaTheme="majorEastAsia" w:hAnsiTheme="majorHAnsi" w:cstheme="majorBidi"/>
      <w:i/>
      <w:iCs/>
      <w:color w:val="272727" w:themeColor="text1" w:themeTint="D8"/>
      <w:kern w:val="16"/>
      <w:sz w:val="22"/>
      <w:szCs w:val="21"/>
      <w14:ligatures w14:val="standardContextual"/>
      <w14:numForm w14:val="oldStyle"/>
      <w14:numSpacing w14:val="proportional"/>
      <w14:cntxtAlts/>
    </w:rPr>
  </w:style>
  <w:style w:type="character" w:styleId="HTMLAcronym">
    <w:name w:val="HTML Acronym"/>
    <w:basedOn w:val="DefaultParagraphFont"/>
    <w:uiPriority w:val="99"/>
    <w:semiHidden/>
    <w:unhideWhenUsed/>
    <w:rsid w:val="00572222"/>
    <w:rPr>
      <w:sz w:val="22"/>
    </w:rPr>
  </w:style>
  <w:style w:type="paragraph" w:styleId="HTMLAddress">
    <w:name w:val="HTML Address"/>
    <w:basedOn w:val="Normal"/>
    <w:link w:val="HTMLAddressChar"/>
    <w:uiPriority w:val="99"/>
    <w:semiHidden/>
    <w:unhideWhenUsed/>
    <w:rsid w:val="00572222"/>
    <w:pPr>
      <w:spacing w:after="0" w:line="240" w:lineRule="auto"/>
    </w:pPr>
    <w:rPr>
      <w:i/>
      <w:iCs/>
      <w:lang w:val="en-US"/>
    </w:rPr>
  </w:style>
  <w:style w:type="character" w:customStyle="1" w:styleId="HTMLAddressChar">
    <w:name w:val="HTML Address Char"/>
    <w:basedOn w:val="DefaultParagraphFont"/>
    <w:link w:val="HTMLAddress"/>
    <w:uiPriority w:val="99"/>
    <w:semiHidden/>
    <w:rsid w:val="00572222"/>
    <w:rPr>
      <w:i/>
      <w:iCs/>
      <w:kern w:val="16"/>
      <w:sz w:val="22"/>
      <w14:ligatures w14:val="standardContextual"/>
      <w14:numForm w14:val="oldStyle"/>
      <w14:numSpacing w14:val="proportional"/>
      <w14:cntxtAlts/>
    </w:rPr>
  </w:style>
  <w:style w:type="character" w:styleId="HTMLCite">
    <w:name w:val="HTML Cite"/>
    <w:basedOn w:val="DefaultParagraphFont"/>
    <w:uiPriority w:val="99"/>
    <w:semiHidden/>
    <w:unhideWhenUsed/>
    <w:rsid w:val="00572222"/>
    <w:rPr>
      <w:i/>
      <w:iCs/>
      <w:sz w:val="22"/>
    </w:rPr>
  </w:style>
  <w:style w:type="character" w:styleId="HTMLCode">
    <w:name w:val="HTML Code"/>
    <w:basedOn w:val="DefaultParagraphFont"/>
    <w:uiPriority w:val="99"/>
    <w:semiHidden/>
    <w:unhideWhenUsed/>
    <w:rsid w:val="00572222"/>
    <w:rPr>
      <w:rFonts w:ascii="Consolas" w:hAnsi="Consolas"/>
      <w:sz w:val="22"/>
      <w:szCs w:val="20"/>
    </w:rPr>
  </w:style>
  <w:style w:type="character" w:styleId="HTMLDefinition">
    <w:name w:val="HTML Definition"/>
    <w:basedOn w:val="DefaultParagraphFont"/>
    <w:uiPriority w:val="99"/>
    <w:semiHidden/>
    <w:unhideWhenUsed/>
    <w:rsid w:val="00572222"/>
    <w:rPr>
      <w:i/>
      <w:iCs/>
      <w:sz w:val="22"/>
    </w:rPr>
  </w:style>
  <w:style w:type="character" w:styleId="HTMLKeyboard">
    <w:name w:val="HTML Keyboard"/>
    <w:basedOn w:val="DefaultParagraphFont"/>
    <w:uiPriority w:val="99"/>
    <w:semiHidden/>
    <w:unhideWhenUsed/>
    <w:rsid w:val="00572222"/>
    <w:rPr>
      <w:rFonts w:ascii="Consolas" w:hAnsi="Consolas"/>
      <w:sz w:val="22"/>
      <w:szCs w:val="20"/>
    </w:rPr>
  </w:style>
  <w:style w:type="paragraph" w:styleId="HTMLPreformatted">
    <w:name w:val="HTML Preformatted"/>
    <w:basedOn w:val="Normal"/>
    <w:link w:val="HTMLPreformattedChar"/>
    <w:uiPriority w:val="99"/>
    <w:semiHidden/>
    <w:unhideWhenUsed/>
    <w:rsid w:val="00572222"/>
    <w:pPr>
      <w:spacing w:after="0" w:line="240" w:lineRule="auto"/>
    </w:pPr>
    <w:rPr>
      <w:rFonts w:ascii="Consolas" w:hAnsi="Consolas"/>
      <w:lang w:val="en-US"/>
    </w:rPr>
  </w:style>
  <w:style w:type="character" w:customStyle="1" w:styleId="HTMLPreformattedChar">
    <w:name w:val="HTML Preformatted Char"/>
    <w:basedOn w:val="DefaultParagraphFont"/>
    <w:link w:val="HTMLPreformatted"/>
    <w:uiPriority w:val="99"/>
    <w:semiHidden/>
    <w:rsid w:val="00572222"/>
    <w:rPr>
      <w:rFonts w:ascii="Consolas" w:hAnsi="Consolas"/>
      <w:kern w:val="16"/>
      <w:sz w:val="22"/>
      <w14:ligatures w14:val="standardContextual"/>
      <w14:numForm w14:val="oldStyle"/>
      <w14:numSpacing w14:val="proportional"/>
      <w14:cntxtAlts/>
    </w:rPr>
  </w:style>
  <w:style w:type="character" w:styleId="HTMLSample">
    <w:name w:val="HTML Sample"/>
    <w:basedOn w:val="DefaultParagraphFont"/>
    <w:uiPriority w:val="99"/>
    <w:semiHidden/>
    <w:unhideWhenUsed/>
    <w:rsid w:val="00572222"/>
    <w:rPr>
      <w:rFonts w:ascii="Consolas" w:hAnsi="Consolas"/>
      <w:sz w:val="24"/>
      <w:szCs w:val="24"/>
    </w:rPr>
  </w:style>
  <w:style w:type="character" w:styleId="HTMLTypewriter">
    <w:name w:val="HTML Typewriter"/>
    <w:basedOn w:val="DefaultParagraphFont"/>
    <w:uiPriority w:val="99"/>
    <w:semiHidden/>
    <w:unhideWhenUsed/>
    <w:rsid w:val="00572222"/>
    <w:rPr>
      <w:rFonts w:ascii="Consolas" w:hAnsi="Consolas"/>
      <w:sz w:val="22"/>
      <w:szCs w:val="20"/>
    </w:rPr>
  </w:style>
  <w:style w:type="character" w:styleId="HTMLVariable">
    <w:name w:val="HTML Variable"/>
    <w:basedOn w:val="DefaultParagraphFont"/>
    <w:uiPriority w:val="99"/>
    <w:semiHidden/>
    <w:unhideWhenUsed/>
    <w:rsid w:val="00572222"/>
    <w:rPr>
      <w:i/>
      <w:iCs/>
      <w:sz w:val="22"/>
    </w:rPr>
  </w:style>
  <w:style w:type="character" w:styleId="Hyperlink">
    <w:name w:val="Hyperlink"/>
    <w:basedOn w:val="DefaultParagraphFont"/>
    <w:uiPriority w:val="99"/>
    <w:unhideWhenUsed/>
    <w:rsid w:val="000F51EC"/>
    <w:rPr>
      <w:color w:val="1D1C1C" w:themeColor="accent4" w:themeShade="80"/>
      <w:sz w:val="22"/>
      <w:u w:val="single"/>
    </w:rPr>
  </w:style>
  <w:style w:type="paragraph" w:styleId="Index1">
    <w:name w:val="index 1"/>
    <w:basedOn w:val="Normal"/>
    <w:next w:val="Normal"/>
    <w:autoRedefine/>
    <w:uiPriority w:val="99"/>
    <w:semiHidden/>
    <w:unhideWhenUsed/>
    <w:rsid w:val="00572222"/>
    <w:pPr>
      <w:spacing w:after="0" w:line="240" w:lineRule="auto"/>
      <w:ind w:left="200" w:hanging="200"/>
    </w:pPr>
    <w:rPr>
      <w:lang w:val="en-US"/>
    </w:rPr>
  </w:style>
  <w:style w:type="paragraph" w:styleId="Index2">
    <w:name w:val="index 2"/>
    <w:basedOn w:val="Normal"/>
    <w:next w:val="Normal"/>
    <w:autoRedefine/>
    <w:uiPriority w:val="99"/>
    <w:semiHidden/>
    <w:unhideWhenUsed/>
    <w:rsid w:val="00572222"/>
    <w:pPr>
      <w:spacing w:after="0" w:line="240" w:lineRule="auto"/>
      <w:ind w:left="400" w:hanging="200"/>
    </w:pPr>
    <w:rPr>
      <w:lang w:val="en-US"/>
    </w:rPr>
  </w:style>
  <w:style w:type="paragraph" w:styleId="Index3">
    <w:name w:val="index 3"/>
    <w:basedOn w:val="Normal"/>
    <w:next w:val="Normal"/>
    <w:autoRedefine/>
    <w:uiPriority w:val="99"/>
    <w:semiHidden/>
    <w:unhideWhenUsed/>
    <w:rsid w:val="00572222"/>
    <w:pPr>
      <w:spacing w:after="0" w:line="240" w:lineRule="auto"/>
      <w:ind w:left="600" w:hanging="200"/>
    </w:pPr>
    <w:rPr>
      <w:lang w:val="en-US"/>
    </w:rPr>
  </w:style>
  <w:style w:type="paragraph" w:styleId="Index4">
    <w:name w:val="index 4"/>
    <w:basedOn w:val="Normal"/>
    <w:next w:val="Normal"/>
    <w:autoRedefine/>
    <w:uiPriority w:val="99"/>
    <w:semiHidden/>
    <w:unhideWhenUsed/>
    <w:rsid w:val="00572222"/>
    <w:pPr>
      <w:spacing w:after="0" w:line="240" w:lineRule="auto"/>
      <w:ind w:left="800" w:hanging="200"/>
    </w:pPr>
    <w:rPr>
      <w:lang w:val="en-US"/>
    </w:rPr>
  </w:style>
  <w:style w:type="paragraph" w:styleId="Index5">
    <w:name w:val="index 5"/>
    <w:basedOn w:val="Normal"/>
    <w:next w:val="Normal"/>
    <w:autoRedefine/>
    <w:uiPriority w:val="99"/>
    <w:semiHidden/>
    <w:unhideWhenUsed/>
    <w:rsid w:val="00572222"/>
    <w:pPr>
      <w:spacing w:after="0" w:line="240" w:lineRule="auto"/>
      <w:ind w:left="1000" w:hanging="200"/>
    </w:pPr>
    <w:rPr>
      <w:lang w:val="en-US"/>
    </w:rPr>
  </w:style>
  <w:style w:type="paragraph" w:styleId="Index6">
    <w:name w:val="index 6"/>
    <w:basedOn w:val="Normal"/>
    <w:next w:val="Normal"/>
    <w:autoRedefine/>
    <w:uiPriority w:val="99"/>
    <w:semiHidden/>
    <w:unhideWhenUsed/>
    <w:rsid w:val="00572222"/>
    <w:pPr>
      <w:spacing w:after="0" w:line="240" w:lineRule="auto"/>
      <w:ind w:left="1200" w:hanging="200"/>
    </w:pPr>
    <w:rPr>
      <w:lang w:val="en-US"/>
    </w:rPr>
  </w:style>
  <w:style w:type="paragraph" w:styleId="Index7">
    <w:name w:val="index 7"/>
    <w:basedOn w:val="Normal"/>
    <w:next w:val="Normal"/>
    <w:autoRedefine/>
    <w:uiPriority w:val="99"/>
    <w:semiHidden/>
    <w:unhideWhenUsed/>
    <w:rsid w:val="00572222"/>
    <w:pPr>
      <w:spacing w:after="0" w:line="240" w:lineRule="auto"/>
      <w:ind w:left="1400" w:hanging="200"/>
    </w:pPr>
    <w:rPr>
      <w:lang w:val="en-US"/>
    </w:rPr>
  </w:style>
  <w:style w:type="paragraph" w:styleId="Index8">
    <w:name w:val="index 8"/>
    <w:basedOn w:val="Normal"/>
    <w:next w:val="Normal"/>
    <w:autoRedefine/>
    <w:uiPriority w:val="99"/>
    <w:semiHidden/>
    <w:unhideWhenUsed/>
    <w:rsid w:val="00572222"/>
    <w:pPr>
      <w:spacing w:after="0" w:line="240" w:lineRule="auto"/>
      <w:ind w:left="1600" w:hanging="200"/>
    </w:pPr>
    <w:rPr>
      <w:lang w:val="en-US"/>
    </w:rPr>
  </w:style>
  <w:style w:type="paragraph" w:styleId="Index9">
    <w:name w:val="index 9"/>
    <w:basedOn w:val="Normal"/>
    <w:next w:val="Normal"/>
    <w:autoRedefine/>
    <w:uiPriority w:val="99"/>
    <w:semiHidden/>
    <w:unhideWhenUsed/>
    <w:rsid w:val="00572222"/>
    <w:pPr>
      <w:spacing w:after="0" w:line="240" w:lineRule="auto"/>
      <w:ind w:left="1800" w:hanging="200"/>
    </w:pPr>
    <w:rPr>
      <w:lang w:val="en-US"/>
    </w:rPr>
  </w:style>
  <w:style w:type="paragraph" w:styleId="IndexHeading">
    <w:name w:val="index heading"/>
    <w:basedOn w:val="Normal"/>
    <w:next w:val="Index1"/>
    <w:uiPriority w:val="99"/>
    <w:semiHidden/>
    <w:unhideWhenUsed/>
    <w:rsid w:val="00572222"/>
    <w:pPr>
      <w:spacing w:after="300" w:line="276" w:lineRule="auto"/>
    </w:pPr>
    <w:rPr>
      <w:rFonts w:asciiTheme="majorHAnsi" w:eastAsiaTheme="majorEastAsia" w:hAnsiTheme="majorHAnsi" w:cstheme="majorBidi"/>
      <w:b/>
      <w:bCs/>
      <w:lang w:val="en-US"/>
    </w:rPr>
  </w:style>
  <w:style w:type="character" w:styleId="IntenseEmphasis">
    <w:name w:val="Intense Emphasis"/>
    <w:basedOn w:val="DefaultParagraphFont"/>
    <w:uiPriority w:val="21"/>
    <w:semiHidden/>
    <w:qFormat/>
    <w:rsid w:val="000F51EC"/>
    <w:rPr>
      <w:i/>
      <w:iCs/>
      <w:color w:val="381212" w:themeColor="accent1" w:themeShade="BF"/>
      <w:sz w:val="22"/>
    </w:rPr>
  </w:style>
  <w:style w:type="paragraph" w:styleId="IntenseQuote">
    <w:name w:val="Intense Quote"/>
    <w:basedOn w:val="Normal"/>
    <w:next w:val="Normal"/>
    <w:link w:val="IntenseQuoteChar"/>
    <w:uiPriority w:val="30"/>
    <w:semiHidden/>
    <w:qFormat/>
    <w:rsid w:val="000F51EC"/>
    <w:pPr>
      <w:pBdr>
        <w:top w:val="single" w:sz="4" w:space="10" w:color="4B1919" w:themeColor="accent1"/>
        <w:bottom w:val="single" w:sz="4" w:space="10" w:color="4B1919" w:themeColor="accent1"/>
      </w:pBdr>
      <w:spacing w:before="360" w:after="360" w:line="276" w:lineRule="auto"/>
      <w:ind w:left="864" w:right="864"/>
      <w:jc w:val="center"/>
    </w:pPr>
    <w:rPr>
      <w:i/>
      <w:iCs/>
      <w:color w:val="381212" w:themeColor="accent1" w:themeShade="BF"/>
      <w:lang w:val="en-US"/>
    </w:rPr>
  </w:style>
  <w:style w:type="character" w:customStyle="1" w:styleId="IntenseQuoteChar">
    <w:name w:val="Intense Quote Char"/>
    <w:basedOn w:val="DefaultParagraphFont"/>
    <w:link w:val="IntenseQuote"/>
    <w:uiPriority w:val="30"/>
    <w:semiHidden/>
    <w:rsid w:val="000F51EC"/>
    <w:rPr>
      <w:i/>
      <w:iCs/>
      <w:color w:val="381212" w:themeColor="accent1" w:themeShade="BF"/>
    </w:rPr>
  </w:style>
  <w:style w:type="character" w:styleId="IntenseReference">
    <w:name w:val="Intense Reference"/>
    <w:basedOn w:val="DefaultParagraphFont"/>
    <w:uiPriority w:val="32"/>
    <w:semiHidden/>
    <w:qFormat/>
    <w:rsid w:val="000F51EC"/>
    <w:rPr>
      <w:b/>
      <w:bCs/>
      <w:caps w:val="0"/>
      <w:smallCaps/>
      <w:color w:val="381212" w:themeColor="accent1" w:themeShade="BF"/>
      <w:spacing w:val="5"/>
      <w:sz w:val="22"/>
    </w:rPr>
  </w:style>
  <w:style w:type="table" w:styleId="LightGrid">
    <w:name w:val="Light Grid"/>
    <w:basedOn w:val="TableNormal"/>
    <w:uiPriority w:val="62"/>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18" w:space="0" w:color="4B1919" w:themeColor="accent1"/>
          <w:right w:val="single" w:sz="8" w:space="0" w:color="4B1919" w:themeColor="accent1"/>
          <w:insideH w:val="nil"/>
          <w:insideV w:val="single" w:sz="8" w:space="0" w:color="4B191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insideH w:val="nil"/>
          <w:insideV w:val="single" w:sz="8" w:space="0" w:color="4B191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shd w:val="clear" w:color="auto" w:fill="E5B3B3" w:themeFill="accent1" w:themeFillTint="3F"/>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shd w:val="clear" w:color="auto" w:fill="E5B3B3" w:themeFill="accent1" w:themeFillTint="3F"/>
      </w:tcPr>
    </w:tblStylePr>
    <w:tblStylePr w:type="band2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insideV w:val="single" w:sz="8" w:space="0" w:color="4B1919" w:themeColor="accent1"/>
        </w:tcBorders>
      </w:tcPr>
    </w:tblStylePr>
  </w:style>
  <w:style w:type="table" w:styleId="LightGrid-Accent2">
    <w:name w:val="Light Grid Accent 2"/>
    <w:basedOn w:val="TableNormal"/>
    <w:uiPriority w:val="62"/>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18" w:space="0" w:color="FFD966" w:themeColor="accent2"/>
          <w:right w:val="single" w:sz="8" w:space="0" w:color="FFD966" w:themeColor="accent2"/>
          <w:insideH w:val="nil"/>
          <w:insideV w:val="single" w:sz="8" w:space="0" w:color="FFD966"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insideH w:val="nil"/>
          <w:insideV w:val="single" w:sz="8" w:space="0" w:color="FFD966"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shd w:val="clear" w:color="auto" w:fill="FFF5D9" w:themeFill="accent2" w:themeFillTint="3F"/>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shd w:val="clear" w:color="auto" w:fill="FFF5D9" w:themeFill="accent2" w:themeFillTint="3F"/>
      </w:tcPr>
    </w:tblStylePr>
    <w:tblStylePr w:type="band2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insideV w:val="single" w:sz="8" w:space="0" w:color="FFD966" w:themeColor="accent2"/>
        </w:tcBorders>
      </w:tcPr>
    </w:tblStylePr>
  </w:style>
  <w:style w:type="table" w:styleId="LightGrid-Accent3">
    <w:name w:val="Light Grid Accent 3"/>
    <w:basedOn w:val="TableNormal"/>
    <w:uiPriority w:val="62"/>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18" w:space="0" w:color="85CDC1" w:themeColor="accent3"/>
          <w:right w:val="single" w:sz="8" w:space="0" w:color="85CDC1" w:themeColor="accent3"/>
          <w:insideH w:val="nil"/>
          <w:insideV w:val="single" w:sz="8" w:space="0" w:color="85CDC1"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insideH w:val="nil"/>
          <w:insideV w:val="single" w:sz="8" w:space="0" w:color="85CDC1"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shd w:val="clear" w:color="auto" w:fill="E0F2EF" w:themeFill="accent3" w:themeFillTint="3F"/>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shd w:val="clear" w:color="auto" w:fill="E0F2EF" w:themeFill="accent3" w:themeFillTint="3F"/>
      </w:tcPr>
    </w:tblStylePr>
    <w:tblStylePr w:type="band2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insideV w:val="single" w:sz="8" w:space="0" w:color="85CDC1" w:themeColor="accent3"/>
        </w:tcBorders>
      </w:tcPr>
    </w:tblStylePr>
  </w:style>
  <w:style w:type="table" w:styleId="LightGrid-Accent4">
    <w:name w:val="Light Grid Accent 4"/>
    <w:basedOn w:val="TableNormal"/>
    <w:uiPriority w:val="62"/>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18" w:space="0" w:color="3B3838" w:themeColor="accent4"/>
          <w:right w:val="single" w:sz="8" w:space="0" w:color="3B3838" w:themeColor="accent4"/>
          <w:insideH w:val="nil"/>
          <w:insideV w:val="single" w:sz="8" w:space="0" w:color="3B3838"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insideH w:val="nil"/>
          <w:insideV w:val="single" w:sz="8" w:space="0" w:color="3B3838"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shd w:val="clear" w:color="auto" w:fill="CFCCCC" w:themeFill="accent4" w:themeFillTint="3F"/>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shd w:val="clear" w:color="auto" w:fill="CFCCCC" w:themeFill="accent4" w:themeFillTint="3F"/>
      </w:tcPr>
    </w:tblStylePr>
    <w:tblStylePr w:type="band2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insideV w:val="single" w:sz="8" w:space="0" w:color="3B3838" w:themeColor="accent4"/>
        </w:tcBorders>
      </w:tcPr>
    </w:tblStylePr>
  </w:style>
  <w:style w:type="table" w:styleId="LightGrid-Accent5">
    <w:name w:val="Light Grid Accent 5"/>
    <w:basedOn w:val="TableNormal"/>
    <w:uiPriority w:val="62"/>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LightGrid-Accent6">
    <w:name w:val="Light Grid Accent 6"/>
    <w:basedOn w:val="TableNormal"/>
    <w:uiPriority w:val="62"/>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ghtList">
    <w:name w:val="Light List"/>
    <w:basedOn w:val="TableNormal"/>
    <w:uiPriority w:val="61"/>
    <w:semiHidden/>
    <w:unhideWhenUsed/>
    <w:rsid w:val="00572222"/>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rsid w:val="00572222"/>
    <w:pPr>
      <w:spacing w:after="0" w:line="240" w:lineRule="auto"/>
    </w:p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pPr>
        <w:spacing w:before="0" w:after="0" w:line="240" w:lineRule="auto"/>
      </w:pPr>
      <w:rPr>
        <w:b/>
        <w:bCs/>
        <w:color w:val="FFFFFF" w:themeColor="background1"/>
      </w:rPr>
      <w:tblPr/>
      <w:tcPr>
        <w:shd w:val="clear" w:color="auto" w:fill="4B1919" w:themeFill="accent1"/>
      </w:tcPr>
    </w:tblStylePr>
    <w:tblStylePr w:type="lastRow">
      <w:pPr>
        <w:spacing w:before="0" w:after="0" w:line="240" w:lineRule="auto"/>
      </w:pPr>
      <w:rPr>
        <w:b/>
        <w:bCs/>
      </w:rPr>
      <w:tblPr/>
      <w:tcPr>
        <w:tcBorders>
          <w:top w:val="double" w:sz="6" w:space="0" w:color="4B1919" w:themeColor="accent1"/>
          <w:left w:val="single" w:sz="8" w:space="0" w:color="4B1919" w:themeColor="accent1"/>
          <w:bottom w:val="single" w:sz="8" w:space="0" w:color="4B1919" w:themeColor="accent1"/>
          <w:right w:val="single" w:sz="8" w:space="0" w:color="4B1919" w:themeColor="accent1"/>
        </w:tcBorders>
      </w:tcPr>
    </w:tblStylePr>
    <w:tblStylePr w:type="firstCol">
      <w:rPr>
        <w:b/>
        <w:bCs/>
      </w:rPr>
    </w:tblStylePr>
    <w:tblStylePr w:type="lastCol">
      <w:rPr>
        <w:b/>
        <w:bCs/>
      </w:rPr>
    </w:tblStylePr>
    <w:tblStylePr w:type="band1Vert">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tblStylePr w:type="band1Horz">
      <w:tblPr/>
      <w:tcPr>
        <w:tcBorders>
          <w:top w:val="single" w:sz="8" w:space="0" w:color="4B1919" w:themeColor="accent1"/>
          <w:left w:val="single" w:sz="8" w:space="0" w:color="4B1919" w:themeColor="accent1"/>
          <w:bottom w:val="single" w:sz="8" w:space="0" w:color="4B1919" w:themeColor="accent1"/>
          <w:right w:val="single" w:sz="8" w:space="0" w:color="4B1919" w:themeColor="accent1"/>
        </w:tcBorders>
      </w:tcPr>
    </w:tblStylePr>
  </w:style>
  <w:style w:type="table" w:styleId="LightList-Accent2">
    <w:name w:val="Light List Accent 2"/>
    <w:basedOn w:val="TableNormal"/>
    <w:uiPriority w:val="61"/>
    <w:semiHidden/>
    <w:unhideWhenUsed/>
    <w:rsid w:val="00572222"/>
    <w:pPr>
      <w:spacing w:after="0" w:line="240" w:lineRule="auto"/>
    </w:p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pPr>
        <w:spacing w:before="0" w:after="0" w:line="240" w:lineRule="auto"/>
      </w:pPr>
      <w:rPr>
        <w:b/>
        <w:bCs/>
        <w:color w:val="FFFFFF" w:themeColor="background1"/>
      </w:rPr>
      <w:tblPr/>
      <w:tcPr>
        <w:shd w:val="clear" w:color="auto" w:fill="FFD966" w:themeFill="accent2"/>
      </w:tcPr>
    </w:tblStylePr>
    <w:tblStylePr w:type="lastRow">
      <w:pPr>
        <w:spacing w:before="0" w:after="0" w:line="240" w:lineRule="auto"/>
      </w:pPr>
      <w:rPr>
        <w:b/>
        <w:bCs/>
      </w:rPr>
      <w:tblPr/>
      <w:tcPr>
        <w:tcBorders>
          <w:top w:val="double" w:sz="6" w:space="0" w:color="FFD966" w:themeColor="accent2"/>
          <w:left w:val="single" w:sz="8" w:space="0" w:color="FFD966" w:themeColor="accent2"/>
          <w:bottom w:val="single" w:sz="8" w:space="0" w:color="FFD966" w:themeColor="accent2"/>
          <w:right w:val="single" w:sz="8" w:space="0" w:color="FFD966" w:themeColor="accent2"/>
        </w:tcBorders>
      </w:tcPr>
    </w:tblStylePr>
    <w:tblStylePr w:type="firstCol">
      <w:rPr>
        <w:b/>
        <w:bCs/>
      </w:rPr>
    </w:tblStylePr>
    <w:tblStylePr w:type="lastCol">
      <w:rPr>
        <w:b/>
        <w:bCs/>
      </w:rPr>
    </w:tblStylePr>
    <w:tblStylePr w:type="band1Vert">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tblStylePr w:type="band1Horz">
      <w:tblPr/>
      <w:tcPr>
        <w:tcBorders>
          <w:top w:val="single" w:sz="8" w:space="0" w:color="FFD966" w:themeColor="accent2"/>
          <w:left w:val="single" w:sz="8" w:space="0" w:color="FFD966" w:themeColor="accent2"/>
          <w:bottom w:val="single" w:sz="8" w:space="0" w:color="FFD966" w:themeColor="accent2"/>
          <w:right w:val="single" w:sz="8" w:space="0" w:color="FFD966" w:themeColor="accent2"/>
        </w:tcBorders>
      </w:tcPr>
    </w:tblStylePr>
  </w:style>
  <w:style w:type="table" w:styleId="LightList-Accent3">
    <w:name w:val="Light List Accent 3"/>
    <w:basedOn w:val="TableNormal"/>
    <w:uiPriority w:val="61"/>
    <w:semiHidden/>
    <w:unhideWhenUsed/>
    <w:rsid w:val="00572222"/>
    <w:pPr>
      <w:spacing w:after="0" w:line="240" w:lineRule="auto"/>
    </w:p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pPr>
        <w:spacing w:before="0" w:after="0" w:line="240" w:lineRule="auto"/>
      </w:pPr>
      <w:rPr>
        <w:b/>
        <w:bCs/>
        <w:color w:val="FFFFFF" w:themeColor="background1"/>
      </w:rPr>
      <w:tblPr/>
      <w:tcPr>
        <w:shd w:val="clear" w:color="auto" w:fill="85CDC1" w:themeFill="accent3"/>
      </w:tcPr>
    </w:tblStylePr>
    <w:tblStylePr w:type="lastRow">
      <w:pPr>
        <w:spacing w:before="0" w:after="0" w:line="240" w:lineRule="auto"/>
      </w:pPr>
      <w:rPr>
        <w:b/>
        <w:bCs/>
      </w:rPr>
      <w:tblPr/>
      <w:tcPr>
        <w:tcBorders>
          <w:top w:val="double" w:sz="6" w:space="0" w:color="85CDC1" w:themeColor="accent3"/>
          <w:left w:val="single" w:sz="8" w:space="0" w:color="85CDC1" w:themeColor="accent3"/>
          <w:bottom w:val="single" w:sz="8" w:space="0" w:color="85CDC1" w:themeColor="accent3"/>
          <w:right w:val="single" w:sz="8" w:space="0" w:color="85CDC1" w:themeColor="accent3"/>
        </w:tcBorders>
      </w:tcPr>
    </w:tblStylePr>
    <w:tblStylePr w:type="firstCol">
      <w:rPr>
        <w:b/>
        <w:bCs/>
      </w:rPr>
    </w:tblStylePr>
    <w:tblStylePr w:type="lastCol">
      <w:rPr>
        <w:b/>
        <w:bCs/>
      </w:rPr>
    </w:tblStylePr>
    <w:tblStylePr w:type="band1Vert">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tblStylePr w:type="band1Horz">
      <w:tblPr/>
      <w:tcPr>
        <w:tcBorders>
          <w:top w:val="single" w:sz="8" w:space="0" w:color="85CDC1" w:themeColor="accent3"/>
          <w:left w:val="single" w:sz="8" w:space="0" w:color="85CDC1" w:themeColor="accent3"/>
          <w:bottom w:val="single" w:sz="8" w:space="0" w:color="85CDC1" w:themeColor="accent3"/>
          <w:right w:val="single" w:sz="8" w:space="0" w:color="85CDC1" w:themeColor="accent3"/>
        </w:tcBorders>
      </w:tcPr>
    </w:tblStylePr>
  </w:style>
  <w:style w:type="table" w:styleId="LightList-Accent4">
    <w:name w:val="Light List Accent 4"/>
    <w:basedOn w:val="TableNormal"/>
    <w:uiPriority w:val="61"/>
    <w:semiHidden/>
    <w:unhideWhenUsed/>
    <w:rsid w:val="00572222"/>
    <w:pPr>
      <w:spacing w:after="0" w:line="240" w:lineRule="auto"/>
    </w:p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pPr>
        <w:spacing w:before="0" w:after="0" w:line="240" w:lineRule="auto"/>
      </w:pPr>
      <w:rPr>
        <w:b/>
        <w:bCs/>
        <w:color w:val="FFFFFF" w:themeColor="background1"/>
      </w:rPr>
      <w:tblPr/>
      <w:tcPr>
        <w:shd w:val="clear" w:color="auto" w:fill="3B3838" w:themeFill="accent4"/>
      </w:tcPr>
    </w:tblStylePr>
    <w:tblStylePr w:type="lastRow">
      <w:pPr>
        <w:spacing w:before="0" w:after="0" w:line="240" w:lineRule="auto"/>
      </w:pPr>
      <w:rPr>
        <w:b/>
        <w:bCs/>
      </w:rPr>
      <w:tblPr/>
      <w:tcPr>
        <w:tcBorders>
          <w:top w:val="double" w:sz="6" w:space="0" w:color="3B3838" w:themeColor="accent4"/>
          <w:left w:val="single" w:sz="8" w:space="0" w:color="3B3838" w:themeColor="accent4"/>
          <w:bottom w:val="single" w:sz="8" w:space="0" w:color="3B3838" w:themeColor="accent4"/>
          <w:right w:val="single" w:sz="8" w:space="0" w:color="3B3838" w:themeColor="accent4"/>
        </w:tcBorders>
      </w:tcPr>
    </w:tblStylePr>
    <w:tblStylePr w:type="firstCol">
      <w:rPr>
        <w:b/>
        <w:bCs/>
      </w:rPr>
    </w:tblStylePr>
    <w:tblStylePr w:type="lastCol">
      <w:rPr>
        <w:b/>
        <w:bCs/>
      </w:rPr>
    </w:tblStylePr>
    <w:tblStylePr w:type="band1Vert">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tblStylePr w:type="band1Horz">
      <w:tblPr/>
      <w:tcPr>
        <w:tcBorders>
          <w:top w:val="single" w:sz="8" w:space="0" w:color="3B3838" w:themeColor="accent4"/>
          <w:left w:val="single" w:sz="8" w:space="0" w:color="3B3838" w:themeColor="accent4"/>
          <w:bottom w:val="single" w:sz="8" w:space="0" w:color="3B3838" w:themeColor="accent4"/>
          <w:right w:val="single" w:sz="8" w:space="0" w:color="3B3838" w:themeColor="accent4"/>
        </w:tcBorders>
      </w:tcPr>
    </w:tblStylePr>
  </w:style>
  <w:style w:type="table" w:styleId="LightList-Accent5">
    <w:name w:val="Light List Accent 5"/>
    <w:basedOn w:val="TableNormal"/>
    <w:uiPriority w:val="61"/>
    <w:semiHidden/>
    <w:unhideWhenUsed/>
    <w:rsid w:val="00572222"/>
    <w:pPr>
      <w:spacing w:after="0" w:line="240" w:lineRule="auto"/>
    </w:p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style>
  <w:style w:type="table" w:styleId="LightList-Accent6">
    <w:name w:val="Light List Accent 6"/>
    <w:basedOn w:val="TableNormal"/>
    <w:uiPriority w:val="61"/>
    <w:semiHidden/>
    <w:unhideWhenUsed/>
    <w:rsid w:val="00572222"/>
    <w:pPr>
      <w:spacing w:after="0" w:line="240" w:lineRule="auto"/>
    </w:p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style>
  <w:style w:type="table" w:styleId="LightShading">
    <w:name w:val="Light Shading"/>
    <w:basedOn w:val="TableNormal"/>
    <w:uiPriority w:val="60"/>
    <w:semiHidden/>
    <w:unhideWhenUsed/>
    <w:rsid w:val="00572222"/>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sid w:val="00572222"/>
    <w:pPr>
      <w:spacing w:after="0" w:line="240" w:lineRule="auto"/>
    </w:pPr>
    <w:rPr>
      <w:color w:val="381212" w:themeColor="accent1" w:themeShade="BF"/>
    </w:rPr>
    <w:tblPr>
      <w:tblStyleRowBandSize w:val="1"/>
      <w:tblStyleColBandSize w:val="1"/>
      <w:tblBorders>
        <w:top w:val="single" w:sz="8" w:space="0" w:color="4B1919" w:themeColor="accent1"/>
        <w:bottom w:val="single" w:sz="8" w:space="0" w:color="4B1919" w:themeColor="accent1"/>
      </w:tblBorders>
    </w:tblPr>
    <w:tblStylePr w:type="fir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lastRow">
      <w:pPr>
        <w:spacing w:before="0" w:after="0" w:line="240" w:lineRule="auto"/>
      </w:pPr>
      <w:rPr>
        <w:b/>
        <w:bCs/>
      </w:rPr>
      <w:tblPr/>
      <w:tcPr>
        <w:tcBorders>
          <w:top w:val="single" w:sz="8" w:space="0" w:color="4B1919" w:themeColor="accent1"/>
          <w:left w:val="nil"/>
          <w:bottom w:val="single" w:sz="8" w:space="0" w:color="4B191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left w:val="nil"/>
          <w:right w:val="nil"/>
          <w:insideH w:val="nil"/>
          <w:insideV w:val="nil"/>
        </w:tcBorders>
        <w:shd w:val="clear" w:color="auto" w:fill="E5B3B3" w:themeFill="accent1" w:themeFillTint="3F"/>
      </w:tcPr>
    </w:tblStylePr>
  </w:style>
  <w:style w:type="table" w:styleId="LightShading-Accent2">
    <w:name w:val="Light Shading Accent 2"/>
    <w:basedOn w:val="TableNormal"/>
    <w:uiPriority w:val="60"/>
    <w:semiHidden/>
    <w:unhideWhenUsed/>
    <w:rsid w:val="00572222"/>
    <w:pPr>
      <w:spacing w:after="0" w:line="240" w:lineRule="auto"/>
    </w:pPr>
    <w:rPr>
      <w:color w:val="FFC20C" w:themeColor="accent2" w:themeShade="BF"/>
    </w:rPr>
    <w:tblPr>
      <w:tblStyleRowBandSize w:val="1"/>
      <w:tblStyleColBandSize w:val="1"/>
      <w:tblBorders>
        <w:top w:val="single" w:sz="8" w:space="0" w:color="FFD966" w:themeColor="accent2"/>
        <w:bottom w:val="single" w:sz="8" w:space="0" w:color="FFD966" w:themeColor="accent2"/>
      </w:tblBorders>
    </w:tblPr>
    <w:tblStylePr w:type="fir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lastRow">
      <w:pPr>
        <w:spacing w:before="0" w:after="0" w:line="240" w:lineRule="auto"/>
      </w:pPr>
      <w:rPr>
        <w:b/>
        <w:bCs/>
      </w:rPr>
      <w:tblPr/>
      <w:tcPr>
        <w:tcBorders>
          <w:top w:val="single" w:sz="8" w:space="0" w:color="FFD966" w:themeColor="accent2"/>
          <w:left w:val="nil"/>
          <w:bottom w:val="single" w:sz="8" w:space="0" w:color="FFD966"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left w:val="nil"/>
          <w:right w:val="nil"/>
          <w:insideH w:val="nil"/>
          <w:insideV w:val="nil"/>
        </w:tcBorders>
        <w:shd w:val="clear" w:color="auto" w:fill="FFF5D9" w:themeFill="accent2" w:themeFillTint="3F"/>
      </w:tcPr>
    </w:tblStylePr>
  </w:style>
  <w:style w:type="table" w:styleId="LightShading-Accent3">
    <w:name w:val="Light Shading Accent 3"/>
    <w:basedOn w:val="TableNormal"/>
    <w:uiPriority w:val="60"/>
    <w:semiHidden/>
    <w:unhideWhenUsed/>
    <w:rsid w:val="00572222"/>
    <w:pPr>
      <w:spacing w:after="0" w:line="240" w:lineRule="auto"/>
    </w:pPr>
    <w:rPr>
      <w:color w:val="49B3A1" w:themeColor="accent3" w:themeShade="BF"/>
    </w:rPr>
    <w:tblPr>
      <w:tblStyleRowBandSize w:val="1"/>
      <w:tblStyleColBandSize w:val="1"/>
      <w:tblBorders>
        <w:top w:val="single" w:sz="8" w:space="0" w:color="85CDC1" w:themeColor="accent3"/>
        <w:bottom w:val="single" w:sz="8" w:space="0" w:color="85CDC1" w:themeColor="accent3"/>
      </w:tblBorders>
    </w:tblPr>
    <w:tblStylePr w:type="fir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lastRow">
      <w:pPr>
        <w:spacing w:before="0" w:after="0" w:line="240" w:lineRule="auto"/>
      </w:pPr>
      <w:rPr>
        <w:b/>
        <w:bCs/>
      </w:rPr>
      <w:tblPr/>
      <w:tcPr>
        <w:tcBorders>
          <w:top w:val="single" w:sz="8" w:space="0" w:color="85CDC1" w:themeColor="accent3"/>
          <w:left w:val="nil"/>
          <w:bottom w:val="single" w:sz="8" w:space="0" w:color="85CDC1"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left w:val="nil"/>
          <w:right w:val="nil"/>
          <w:insideH w:val="nil"/>
          <w:insideV w:val="nil"/>
        </w:tcBorders>
        <w:shd w:val="clear" w:color="auto" w:fill="E0F2EF" w:themeFill="accent3" w:themeFillTint="3F"/>
      </w:tcPr>
    </w:tblStylePr>
  </w:style>
  <w:style w:type="table" w:styleId="LightShading-Accent4">
    <w:name w:val="Light Shading Accent 4"/>
    <w:basedOn w:val="TableNormal"/>
    <w:uiPriority w:val="60"/>
    <w:semiHidden/>
    <w:unhideWhenUsed/>
    <w:rsid w:val="00572222"/>
    <w:pPr>
      <w:spacing w:after="0" w:line="240" w:lineRule="auto"/>
    </w:pPr>
    <w:rPr>
      <w:color w:val="2C2A2A" w:themeColor="accent4" w:themeShade="BF"/>
    </w:rPr>
    <w:tblPr>
      <w:tblStyleRowBandSize w:val="1"/>
      <w:tblStyleColBandSize w:val="1"/>
      <w:tblBorders>
        <w:top w:val="single" w:sz="8" w:space="0" w:color="3B3838" w:themeColor="accent4"/>
        <w:bottom w:val="single" w:sz="8" w:space="0" w:color="3B3838" w:themeColor="accent4"/>
      </w:tblBorders>
    </w:tblPr>
    <w:tblStylePr w:type="fir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lastRow">
      <w:pPr>
        <w:spacing w:before="0" w:after="0" w:line="240" w:lineRule="auto"/>
      </w:pPr>
      <w:rPr>
        <w:b/>
        <w:bCs/>
      </w:rPr>
      <w:tblPr/>
      <w:tcPr>
        <w:tcBorders>
          <w:top w:val="single" w:sz="8" w:space="0" w:color="3B3838" w:themeColor="accent4"/>
          <w:left w:val="nil"/>
          <w:bottom w:val="single" w:sz="8" w:space="0" w:color="3B3838"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left w:val="nil"/>
          <w:right w:val="nil"/>
          <w:insideH w:val="nil"/>
          <w:insideV w:val="nil"/>
        </w:tcBorders>
        <w:shd w:val="clear" w:color="auto" w:fill="CFCCCC" w:themeFill="accent4" w:themeFillTint="3F"/>
      </w:tcPr>
    </w:tblStylePr>
  </w:style>
  <w:style w:type="table" w:styleId="LightShading-Accent5">
    <w:name w:val="Light Shading Accent 5"/>
    <w:basedOn w:val="TableNormal"/>
    <w:uiPriority w:val="60"/>
    <w:semiHidden/>
    <w:unhideWhenUsed/>
    <w:rsid w:val="00572222"/>
    <w:pPr>
      <w:spacing w:after="0" w:line="240" w:lineRule="auto"/>
    </w:pPr>
    <w:rPr>
      <w:color w:val="BFBFBF" w:themeColor="accent5" w:themeShade="BF"/>
    </w:rPr>
    <w:tblPr>
      <w:tblStyleRowBandSize w:val="1"/>
      <w:tblStyleColBandSize w:val="1"/>
      <w:tblBorders>
        <w:top w:val="single" w:sz="8" w:space="0" w:color="FFFFFF" w:themeColor="accent5"/>
        <w:bottom w:val="single" w:sz="8" w:space="0" w:color="FFFFFF" w:themeColor="accent5"/>
      </w:tblBorders>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LightShading-Accent6">
    <w:name w:val="Light Shading Accent 6"/>
    <w:basedOn w:val="TableNormal"/>
    <w:uiPriority w:val="60"/>
    <w:semiHidden/>
    <w:unhideWhenUsed/>
    <w:rsid w:val="00572222"/>
    <w:pPr>
      <w:spacing w:after="0" w:line="240" w:lineRule="auto"/>
    </w:pPr>
    <w:rPr>
      <w:color w:val="BFBFBF" w:themeColor="accent6" w:themeShade="BF"/>
    </w:rPr>
    <w:tblPr>
      <w:tblStyleRowBandSize w:val="1"/>
      <w:tblStyleColBandSize w:val="1"/>
      <w:tblBorders>
        <w:top w:val="single" w:sz="8" w:space="0" w:color="FFFFFF" w:themeColor="accent6"/>
        <w:bottom w:val="single" w:sz="8" w:space="0" w:color="FFFFFF" w:themeColor="accent6"/>
      </w:tblBorders>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character" w:styleId="LineNumber">
    <w:name w:val="line number"/>
    <w:basedOn w:val="DefaultParagraphFont"/>
    <w:uiPriority w:val="99"/>
    <w:semiHidden/>
    <w:unhideWhenUsed/>
    <w:rsid w:val="00572222"/>
    <w:rPr>
      <w:sz w:val="22"/>
    </w:rPr>
  </w:style>
  <w:style w:type="paragraph" w:styleId="List">
    <w:name w:val="List"/>
    <w:basedOn w:val="Normal"/>
    <w:uiPriority w:val="99"/>
    <w:semiHidden/>
    <w:unhideWhenUsed/>
    <w:rsid w:val="00572222"/>
    <w:pPr>
      <w:spacing w:after="300" w:line="276" w:lineRule="auto"/>
      <w:ind w:left="360" w:hanging="360"/>
      <w:contextualSpacing/>
    </w:pPr>
    <w:rPr>
      <w:lang w:val="en-US"/>
    </w:rPr>
  </w:style>
  <w:style w:type="paragraph" w:styleId="List2">
    <w:name w:val="List 2"/>
    <w:basedOn w:val="Normal"/>
    <w:uiPriority w:val="99"/>
    <w:semiHidden/>
    <w:unhideWhenUsed/>
    <w:rsid w:val="00572222"/>
    <w:pPr>
      <w:spacing w:after="300" w:line="276" w:lineRule="auto"/>
      <w:ind w:left="720" w:hanging="360"/>
      <w:contextualSpacing/>
    </w:pPr>
    <w:rPr>
      <w:lang w:val="en-US"/>
    </w:rPr>
  </w:style>
  <w:style w:type="paragraph" w:styleId="List3">
    <w:name w:val="List 3"/>
    <w:basedOn w:val="Normal"/>
    <w:uiPriority w:val="99"/>
    <w:semiHidden/>
    <w:unhideWhenUsed/>
    <w:rsid w:val="00572222"/>
    <w:pPr>
      <w:spacing w:after="300" w:line="276" w:lineRule="auto"/>
      <w:ind w:left="1080" w:hanging="360"/>
      <w:contextualSpacing/>
    </w:pPr>
    <w:rPr>
      <w:lang w:val="en-US"/>
    </w:rPr>
  </w:style>
  <w:style w:type="paragraph" w:styleId="List4">
    <w:name w:val="List 4"/>
    <w:basedOn w:val="Normal"/>
    <w:uiPriority w:val="99"/>
    <w:semiHidden/>
    <w:unhideWhenUsed/>
    <w:rsid w:val="00572222"/>
    <w:pPr>
      <w:spacing w:after="300" w:line="276" w:lineRule="auto"/>
      <w:ind w:left="1440" w:hanging="360"/>
      <w:contextualSpacing/>
    </w:pPr>
    <w:rPr>
      <w:lang w:val="en-US"/>
    </w:rPr>
  </w:style>
  <w:style w:type="paragraph" w:styleId="List5">
    <w:name w:val="List 5"/>
    <w:basedOn w:val="Normal"/>
    <w:uiPriority w:val="99"/>
    <w:semiHidden/>
    <w:unhideWhenUsed/>
    <w:rsid w:val="00572222"/>
    <w:pPr>
      <w:spacing w:after="300" w:line="276" w:lineRule="auto"/>
      <w:ind w:left="1800" w:hanging="360"/>
      <w:contextualSpacing/>
    </w:pPr>
    <w:rPr>
      <w:lang w:val="en-US"/>
    </w:rPr>
  </w:style>
  <w:style w:type="paragraph" w:styleId="ListBullet">
    <w:name w:val="List Bullet"/>
    <w:basedOn w:val="Normal"/>
    <w:uiPriority w:val="99"/>
    <w:semiHidden/>
    <w:unhideWhenUsed/>
    <w:rsid w:val="00572222"/>
    <w:pPr>
      <w:numPr>
        <w:numId w:val="1"/>
      </w:numPr>
      <w:spacing w:after="300" w:line="276" w:lineRule="auto"/>
      <w:contextualSpacing/>
    </w:pPr>
    <w:rPr>
      <w:lang w:val="en-US"/>
    </w:rPr>
  </w:style>
  <w:style w:type="paragraph" w:styleId="ListBullet2">
    <w:name w:val="List Bullet 2"/>
    <w:basedOn w:val="Normal"/>
    <w:uiPriority w:val="99"/>
    <w:semiHidden/>
    <w:unhideWhenUsed/>
    <w:rsid w:val="00572222"/>
    <w:pPr>
      <w:numPr>
        <w:numId w:val="2"/>
      </w:numPr>
      <w:spacing w:after="300" w:line="276" w:lineRule="auto"/>
      <w:contextualSpacing/>
    </w:pPr>
    <w:rPr>
      <w:lang w:val="en-US"/>
    </w:rPr>
  </w:style>
  <w:style w:type="paragraph" w:styleId="ListBullet3">
    <w:name w:val="List Bullet 3"/>
    <w:basedOn w:val="Normal"/>
    <w:uiPriority w:val="99"/>
    <w:semiHidden/>
    <w:unhideWhenUsed/>
    <w:rsid w:val="00572222"/>
    <w:pPr>
      <w:numPr>
        <w:numId w:val="3"/>
      </w:numPr>
      <w:spacing w:after="300" w:line="276" w:lineRule="auto"/>
      <w:contextualSpacing/>
    </w:pPr>
    <w:rPr>
      <w:lang w:val="en-US"/>
    </w:rPr>
  </w:style>
  <w:style w:type="paragraph" w:styleId="ListBullet4">
    <w:name w:val="List Bullet 4"/>
    <w:basedOn w:val="Normal"/>
    <w:uiPriority w:val="99"/>
    <w:semiHidden/>
    <w:unhideWhenUsed/>
    <w:rsid w:val="00572222"/>
    <w:pPr>
      <w:numPr>
        <w:numId w:val="4"/>
      </w:numPr>
      <w:spacing w:after="300" w:line="276" w:lineRule="auto"/>
      <w:contextualSpacing/>
    </w:pPr>
    <w:rPr>
      <w:lang w:val="en-US"/>
    </w:rPr>
  </w:style>
  <w:style w:type="paragraph" w:styleId="ListBullet5">
    <w:name w:val="List Bullet 5"/>
    <w:basedOn w:val="Normal"/>
    <w:uiPriority w:val="99"/>
    <w:semiHidden/>
    <w:unhideWhenUsed/>
    <w:rsid w:val="00572222"/>
    <w:pPr>
      <w:numPr>
        <w:numId w:val="5"/>
      </w:numPr>
      <w:spacing w:after="300" w:line="276" w:lineRule="auto"/>
      <w:contextualSpacing/>
    </w:pPr>
    <w:rPr>
      <w:lang w:val="en-US"/>
    </w:rPr>
  </w:style>
  <w:style w:type="paragraph" w:styleId="ListContinue">
    <w:name w:val="List Continue"/>
    <w:basedOn w:val="Normal"/>
    <w:uiPriority w:val="99"/>
    <w:semiHidden/>
    <w:unhideWhenUsed/>
    <w:rsid w:val="00572222"/>
    <w:pPr>
      <w:spacing w:after="120" w:line="276" w:lineRule="auto"/>
      <w:ind w:left="360"/>
      <w:contextualSpacing/>
    </w:pPr>
    <w:rPr>
      <w:lang w:val="en-US"/>
    </w:rPr>
  </w:style>
  <w:style w:type="paragraph" w:styleId="ListContinue2">
    <w:name w:val="List Continue 2"/>
    <w:basedOn w:val="Normal"/>
    <w:uiPriority w:val="99"/>
    <w:semiHidden/>
    <w:unhideWhenUsed/>
    <w:rsid w:val="00572222"/>
    <w:pPr>
      <w:spacing w:after="120" w:line="276" w:lineRule="auto"/>
      <w:ind w:left="720"/>
      <w:contextualSpacing/>
    </w:pPr>
    <w:rPr>
      <w:lang w:val="en-US"/>
    </w:rPr>
  </w:style>
  <w:style w:type="paragraph" w:styleId="ListContinue3">
    <w:name w:val="List Continue 3"/>
    <w:basedOn w:val="Normal"/>
    <w:uiPriority w:val="99"/>
    <w:semiHidden/>
    <w:unhideWhenUsed/>
    <w:rsid w:val="00572222"/>
    <w:pPr>
      <w:spacing w:after="120" w:line="276" w:lineRule="auto"/>
      <w:ind w:left="1080"/>
      <w:contextualSpacing/>
    </w:pPr>
    <w:rPr>
      <w:lang w:val="en-US"/>
    </w:rPr>
  </w:style>
  <w:style w:type="paragraph" w:styleId="ListContinue4">
    <w:name w:val="List Continue 4"/>
    <w:basedOn w:val="Normal"/>
    <w:uiPriority w:val="99"/>
    <w:semiHidden/>
    <w:unhideWhenUsed/>
    <w:rsid w:val="00572222"/>
    <w:pPr>
      <w:spacing w:after="120" w:line="276" w:lineRule="auto"/>
      <w:ind w:left="1440"/>
      <w:contextualSpacing/>
    </w:pPr>
    <w:rPr>
      <w:lang w:val="en-US"/>
    </w:rPr>
  </w:style>
  <w:style w:type="paragraph" w:styleId="ListContinue5">
    <w:name w:val="List Continue 5"/>
    <w:basedOn w:val="Normal"/>
    <w:uiPriority w:val="99"/>
    <w:semiHidden/>
    <w:unhideWhenUsed/>
    <w:rsid w:val="00572222"/>
    <w:pPr>
      <w:spacing w:after="120" w:line="276" w:lineRule="auto"/>
      <w:ind w:left="1800"/>
      <w:contextualSpacing/>
    </w:pPr>
    <w:rPr>
      <w:lang w:val="en-US"/>
    </w:rPr>
  </w:style>
  <w:style w:type="paragraph" w:styleId="ListNumber">
    <w:name w:val="List Number"/>
    <w:basedOn w:val="Normal"/>
    <w:uiPriority w:val="99"/>
    <w:semiHidden/>
    <w:unhideWhenUsed/>
    <w:rsid w:val="00572222"/>
    <w:pPr>
      <w:numPr>
        <w:numId w:val="6"/>
      </w:numPr>
      <w:spacing w:after="300" w:line="276" w:lineRule="auto"/>
      <w:contextualSpacing/>
    </w:pPr>
    <w:rPr>
      <w:lang w:val="en-US"/>
    </w:rPr>
  </w:style>
  <w:style w:type="paragraph" w:styleId="ListNumber2">
    <w:name w:val="List Number 2"/>
    <w:basedOn w:val="Normal"/>
    <w:uiPriority w:val="99"/>
    <w:semiHidden/>
    <w:unhideWhenUsed/>
    <w:rsid w:val="00572222"/>
    <w:pPr>
      <w:numPr>
        <w:numId w:val="7"/>
      </w:numPr>
      <w:spacing w:after="300" w:line="276" w:lineRule="auto"/>
      <w:contextualSpacing/>
    </w:pPr>
    <w:rPr>
      <w:lang w:val="en-US"/>
    </w:rPr>
  </w:style>
  <w:style w:type="paragraph" w:styleId="ListNumber3">
    <w:name w:val="List Number 3"/>
    <w:basedOn w:val="Normal"/>
    <w:uiPriority w:val="99"/>
    <w:semiHidden/>
    <w:unhideWhenUsed/>
    <w:rsid w:val="00572222"/>
    <w:pPr>
      <w:numPr>
        <w:numId w:val="8"/>
      </w:numPr>
      <w:spacing w:after="300" w:line="276" w:lineRule="auto"/>
      <w:contextualSpacing/>
    </w:pPr>
    <w:rPr>
      <w:lang w:val="en-US"/>
    </w:rPr>
  </w:style>
  <w:style w:type="paragraph" w:styleId="ListNumber4">
    <w:name w:val="List Number 4"/>
    <w:basedOn w:val="Normal"/>
    <w:uiPriority w:val="99"/>
    <w:semiHidden/>
    <w:unhideWhenUsed/>
    <w:rsid w:val="00572222"/>
    <w:pPr>
      <w:numPr>
        <w:numId w:val="9"/>
      </w:numPr>
      <w:spacing w:after="300" w:line="276" w:lineRule="auto"/>
      <w:contextualSpacing/>
    </w:pPr>
    <w:rPr>
      <w:lang w:val="en-US"/>
    </w:rPr>
  </w:style>
  <w:style w:type="paragraph" w:styleId="ListNumber5">
    <w:name w:val="List Number 5"/>
    <w:basedOn w:val="Normal"/>
    <w:uiPriority w:val="99"/>
    <w:semiHidden/>
    <w:unhideWhenUsed/>
    <w:rsid w:val="00572222"/>
    <w:pPr>
      <w:numPr>
        <w:numId w:val="10"/>
      </w:numPr>
      <w:spacing w:after="300" w:line="276" w:lineRule="auto"/>
      <w:contextualSpacing/>
    </w:pPr>
    <w:rPr>
      <w:lang w:val="en-US"/>
    </w:rPr>
  </w:style>
  <w:style w:type="paragraph" w:styleId="ListParagraph">
    <w:name w:val="List Paragraph"/>
    <w:basedOn w:val="Normal"/>
    <w:uiPriority w:val="34"/>
    <w:semiHidden/>
    <w:qFormat/>
    <w:rsid w:val="00572222"/>
    <w:pPr>
      <w:spacing w:after="300" w:line="276" w:lineRule="auto"/>
      <w:ind w:left="720"/>
      <w:contextualSpacing/>
    </w:pPr>
    <w:rPr>
      <w:lang w:val="en-US"/>
    </w:rPr>
  </w:style>
  <w:style w:type="table" w:styleId="ListTable1Light">
    <w:name w:val="List Table 1 Light"/>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1Light-Accent1">
    <w:name w:val="List Table 1 Light Accent 1"/>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C14646" w:themeColor="accent1" w:themeTint="99"/>
        </w:tcBorders>
      </w:tcPr>
    </w:tblStylePr>
    <w:tblStylePr w:type="lastRow">
      <w:rPr>
        <w:b/>
        <w:bCs/>
      </w:rPr>
      <w:tblPr/>
      <w:tcPr>
        <w:tcBorders>
          <w:top w:val="sing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1Light-Accent2">
    <w:name w:val="List Table 1 Light Accent 2"/>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E7A3" w:themeColor="accent2" w:themeTint="99"/>
        </w:tcBorders>
      </w:tcPr>
    </w:tblStylePr>
    <w:tblStylePr w:type="lastRow">
      <w:rPr>
        <w:b/>
        <w:bCs/>
      </w:rPr>
      <w:tblPr/>
      <w:tcPr>
        <w:tcBorders>
          <w:top w:val="sing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1Light-Accent3">
    <w:name w:val="List Table 1 Light Accent 3"/>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B5E1D9" w:themeColor="accent3" w:themeTint="99"/>
        </w:tcBorders>
      </w:tcPr>
    </w:tblStylePr>
    <w:tblStylePr w:type="lastRow">
      <w:rPr>
        <w:b/>
        <w:bCs/>
      </w:rPr>
      <w:tblPr/>
      <w:tcPr>
        <w:tcBorders>
          <w:top w:val="sing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1Light-Accent4">
    <w:name w:val="List Table 1 Light Accent 4"/>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8B8585" w:themeColor="accent4" w:themeTint="99"/>
        </w:tcBorders>
      </w:tcPr>
    </w:tblStylePr>
    <w:tblStylePr w:type="lastRow">
      <w:rPr>
        <w:b/>
        <w:bCs/>
      </w:rPr>
      <w:tblPr/>
      <w:tcPr>
        <w:tcBorders>
          <w:top w:val="sing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1Light-Accent5">
    <w:name w:val="List Table 1 Light Accent 5"/>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1Light-Accent6">
    <w:name w:val="List Table 1 Light Accent 6"/>
    <w:basedOn w:val="TableNormal"/>
    <w:uiPriority w:val="46"/>
    <w:rsid w:val="00572222"/>
    <w:pPr>
      <w:spacing w:after="0" w:line="240" w:lineRule="auto"/>
    </w:pPr>
    <w:tblPr>
      <w:tblStyleRowBandSize w:val="1"/>
      <w:tblStyleColBandSize w:val="1"/>
    </w:tbl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2">
    <w:name w:val="List Table 2"/>
    <w:basedOn w:val="TableNormal"/>
    <w:uiPriority w:val="47"/>
    <w:rsid w:val="00572222"/>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2-Accent1">
    <w:name w:val="List Table 2 Accent 1"/>
    <w:basedOn w:val="TableNormal"/>
    <w:uiPriority w:val="47"/>
    <w:rsid w:val="00572222"/>
    <w:pPr>
      <w:spacing w:after="0" w:line="240" w:lineRule="auto"/>
    </w:pPr>
    <w:tblPr>
      <w:tblStyleRowBandSize w:val="1"/>
      <w:tblStyleColBandSize w:val="1"/>
      <w:tblBorders>
        <w:top w:val="single" w:sz="4" w:space="0" w:color="C14646" w:themeColor="accent1" w:themeTint="99"/>
        <w:bottom w:val="single" w:sz="4" w:space="0" w:color="C14646" w:themeColor="accent1" w:themeTint="99"/>
        <w:insideH w:val="single" w:sz="4" w:space="0" w:color="C14646"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2-Accent2">
    <w:name w:val="List Table 2 Accent 2"/>
    <w:basedOn w:val="TableNormal"/>
    <w:uiPriority w:val="47"/>
    <w:rsid w:val="00572222"/>
    <w:pPr>
      <w:spacing w:after="0" w:line="240" w:lineRule="auto"/>
    </w:pPr>
    <w:tblPr>
      <w:tblStyleRowBandSize w:val="1"/>
      <w:tblStyleColBandSize w:val="1"/>
      <w:tblBorders>
        <w:top w:val="single" w:sz="4" w:space="0" w:color="FFE7A3" w:themeColor="accent2" w:themeTint="99"/>
        <w:bottom w:val="single" w:sz="4" w:space="0" w:color="FFE7A3" w:themeColor="accent2" w:themeTint="99"/>
        <w:insideH w:val="single" w:sz="4" w:space="0" w:color="FFE7A3"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2-Accent3">
    <w:name w:val="List Table 2 Accent 3"/>
    <w:basedOn w:val="TableNormal"/>
    <w:uiPriority w:val="47"/>
    <w:rsid w:val="00572222"/>
    <w:pPr>
      <w:spacing w:after="0" w:line="240" w:lineRule="auto"/>
    </w:pPr>
    <w:tblPr>
      <w:tblStyleRowBandSize w:val="1"/>
      <w:tblStyleColBandSize w:val="1"/>
      <w:tblBorders>
        <w:top w:val="single" w:sz="4" w:space="0" w:color="B5E1D9" w:themeColor="accent3" w:themeTint="99"/>
        <w:bottom w:val="single" w:sz="4" w:space="0" w:color="B5E1D9" w:themeColor="accent3" w:themeTint="99"/>
        <w:insideH w:val="single" w:sz="4" w:space="0" w:color="B5E1D9"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2-Accent4">
    <w:name w:val="List Table 2 Accent 4"/>
    <w:basedOn w:val="TableNormal"/>
    <w:uiPriority w:val="47"/>
    <w:rsid w:val="00572222"/>
    <w:pPr>
      <w:spacing w:after="0" w:line="240" w:lineRule="auto"/>
    </w:pPr>
    <w:tblPr>
      <w:tblStyleRowBandSize w:val="1"/>
      <w:tblStyleColBandSize w:val="1"/>
      <w:tblBorders>
        <w:top w:val="single" w:sz="4" w:space="0" w:color="8B8585" w:themeColor="accent4" w:themeTint="99"/>
        <w:bottom w:val="single" w:sz="4" w:space="0" w:color="8B8585" w:themeColor="accent4" w:themeTint="99"/>
        <w:insideH w:val="single" w:sz="4" w:space="0" w:color="8B8585"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2-Accent5">
    <w:name w:val="List Table 2 Accent 5"/>
    <w:basedOn w:val="TableNormal"/>
    <w:uiPriority w:val="47"/>
    <w:rsid w:val="00572222"/>
    <w:pPr>
      <w:spacing w:after="0" w:line="240" w:lineRule="auto"/>
    </w:pPr>
    <w:tblPr>
      <w:tblStyleRowBandSize w:val="1"/>
      <w:tblStyleColBandSize w:val="1"/>
      <w:tblBorders>
        <w:top w:val="single" w:sz="4" w:space="0" w:color="FFFFFF" w:themeColor="accent5" w:themeTint="99"/>
        <w:bottom w:val="single" w:sz="4" w:space="0" w:color="FFFFFF" w:themeColor="accent5" w:themeTint="99"/>
        <w:insideH w:val="single" w:sz="4" w:space="0" w:color="FFFFFF"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2-Accent6">
    <w:name w:val="List Table 2 Accent 6"/>
    <w:basedOn w:val="TableNormal"/>
    <w:uiPriority w:val="47"/>
    <w:rsid w:val="00572222"/>
    <w:pPr>
      <w:spacing w:after="0" w:line="240" w:lineRule="auto"/>
    </w:pPr>
    <w:tblPr>
      <w:tblStyleRowBandSize w:val="1"/>
      <w:tblStyleColBandSize w:val="1"/>
      <w:tblBorders>
        <w:top w:val="single" w:sz="4" w:space="0" w:color="FFFFFF" w:themeColor="accent6" w:themeTint="99"/>
        <w:bottom w:val="single" w:sz="4" w:space="0" w:color="FFFFFF" w:themeColor="accent6" w:themeTint="99"/>
        <w:insideH w:val="single" w:sz="4" w:space="0" w:color="FFFFFF"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3">
    <w:name w:val="List Table 3"/>
    <w:basedOn w:val="TableNormal"/>
    <w:uiPriority w:val="48"/>
    <w:rsid w:val="00572222"/>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rsid w:val="00572222"/>
    <w:pPr>
      <w:spacing w:after="0" w:line="240" w:lineRule="auto"/>
    </w:pPr>
    <w:tblPr>
      <w:tblStyleRowBandSize w:val="1"/>
      <w:tblStyleColBandSize w:val="1"/>
      <w:tblBorders>
        <w:top w:val="single" w:sz="4" w:space="0" w:color="4B1919" w:themeColor="accent1"/>
        <w:left w:val="single" w:sz="4" w:space="0" w:color="4B1919" w:themeColor="accent1"/>
        <w:bottom w:val="single" w:sz="4" w:space="0" w:color="4B1919" w:themeColor="accent1"/>
        <w:right w:val="single" w:sz="4" w:space="0" w:color="4B1919" w:themeColor="accent1"/>
      </w:tblBorders>
    </w:tblPr>
    <w:tblStylePr w:type="firstRow">
      <w:rPr>
        <w:b/>
        <w:bCs/>
        <w:color w:val="FFFFFF" w:themeColor="background1"/>
      </w:rPr>
      <w:tblPr/>
      <w:tcPr>
        <w:shd w:val="clear" w:color="auto" w:fill="4B1919" w:themeFill="accent1"/>
      </w:tcPr>
    </w:tblStylePr>
    <w:tblStylePr w:type="lastRow">
      <w:rPr>
        <w:b/>
        <w:bCs/>
      </w:rPr>
      <w:tblPr/>
      <w:tcPr>
        <w:tcBorders>
          <w:top w:val="double" w:sz="4" w:space="0" w:color="4B191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B1919" w:themeColor="accent1"/>
          <w:right w:val="single" w:sz="4" w:space="0" w:color="4B1919" w:themeColor="accent1"/>
        </w:tcBorders>
      </w:tcPr>
    </w:tblStylePr>
    <w:tblStylePr w:type="band1Horz">
      <w:tblPr/>
      <w:tcPr>
        <w:tcBorders>
          <w:top w:val="single" w:sz="4" w:space="0" w:color="4B1919" w:themeColor="accent1"/>
          <w:bottom w:val="single" w:sz="4" w:space="0" w:color="4B191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B1919" w:themeColor="accent1"/>
          <w:left w:val="nil"/>
        </w:tcBorders>
      </w:tcPr>
    </w:tblStylePr>
    <w:tblStylePr w:type="swCell">
      <w:tblPr/>
      <w:tcPr>
        <w:tcBorders>
          <w:top w:val="double" w:sz="4" w:space="0" w:color="4B1919" w:themeColor="accent1"/>
          <w:right w:val="nil"/>
        </w:tcBorders>
      </w:tcPr>
    </w:tblStylePr>
  </w:style>
  <w:style w:type="table" w:styleId="ListTable3-Accent2">
    <w:name w:val="List Table 3 Accent 2"/>
    <w:basedOn w:val="TableNormal"/>
    <w:uiPriority w:val="48"/>
    <w:rsid w:val="00572222"/>
    <w:pPr>
      <w:spacing w:after="0" w:line="240" w:lineRule="auto"/>
    </w:pPr>
    <w:tblPr>
      <w:tblStyleRowBandSize w:val="1"/>
      <w:tblStyleColBandSize w:val="1"/>
      <w:tblBorders>
        <w:top w:val="single" w:sz="4" w:space="0" w:color="FFD966" w:themeColor="accent2"/>
        <w:left w:val="single" w:sz="4" w:space="0" w:color="FFD966" w:themeColor="accent2"/>
        <w:bottom w:val="single" w:sz="4" w:space="0" w:color="FFD966" w:themeColor="accent2"/>
        <w:right w:val="single" w:sz="4" w:space="0" w:color="FFD966" w:themeColor="accent2"/>
      </w:tblBorders>
    </w:tblPr>
    <w:tblStylePr w:type="firstRow">
      <w:rPr>
        <w:b/>
        <w:bCs/>
        <w:color w:val="FFFFFF" w:themeColor="background1"/>
      </w:rPr>
      <w:tblPr/>
      <w:tcPr>
        <w:shd w:val="clear" w:color="auto" w:fill="FFD966" w:themeFill="accent2"/>
      </w:tcPr>
    </w:tblStylePr>
    <w:tblStylePr w:type="lastRow">
      <w:rPr>
        <w:b/>
        <w:bCs/>
      </w:rPr>
      <w:tblPr/>
      <w:tcPr>
        <w:tcBorders>
          <w:top w:val="double" w:sz="4" w:space="0" w:color="FFD966"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D966" w:themeColor="accent2"/>
          <w:right w:val="single" w:sz="4" w:space="0" w:color="FFD966" w:themeColor="accent2"/>
        </w:tcBorders>
      </w:tcPr>
    </w:tblStylePr>
    <w:tblStylePr w:type="band1Horz">
      <w:tblPr/>
      <w:tcPr>
        <w:tcBorders>
          <w:top w:val="single" w:sz="4" w:space="0" w:color="FFD966" w:themeColor="accent2"/>
          <w:bottom w:val="single" w:sz="4" w:space="0" w:color="FFD966"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D966" w:themeColor="accent2"/>
          <w:left w:val="nil"/>
        </w:tcBorders>
      </w:tcPr>
    </w:tblStylePr>
    <w:tblStylePr w:type="swCell">
      <w:tblPr/>
      <w:tcPr>
        <w:tcBorders>
          <w:top w:val="double" w:sz="4" w:space="0" w:color="FFD966" w:themeColor="accent2"/>
          <w:right w:val="nil"/>
        </w:tcBorders>
      </w:tcPr>
    </w:tblStylePr>
  </w:style>
  <w:style w:type="table" w:styleId="ListTable3-Accent3">
    <w:name w:val="List Table 3 Accent 3"/>
    <w:basedOn w:val="TableNormal"/>
    <w:uiPriority w:val="48"/>
    <w:rsid w:val="00572222"/>
    <w:pPr>
      <w:spacing w:after="0" w:line="240" w:lineRule="auto"/>
    </w:pPr>
    <w:tblPr>
      <w:tblStyleRowBandSize w:val="1"/>
      <w:tblStyleColBandSize w:val="1"/>
      <w:tblBorders>
        <w:top w:val="single" w:sz="4" w:space="0" w:color="85CDC1" w:themeColor="accent3"/>
        <w:left w:val="single" w:sz="4" w:space="0" w:color="85CDC1" w:themeColor="accent3"/>
        <w:bottom w:val="single" w:sz="4" w:space="0" w:color="85CDC1" w:themeColor="accent3"/>
        <w:right w:val="single" w:sz="4" w:space="0" w:color="85CDC1" w:themeColor="accent3"/>
      </w:tblBorders>
    </w:tblPr>
    <w:tblStylePr w:type="firstRow">
      <w:rPr>
        <w:b/>
        <w:bCs/>
        <w:color w:val="FFFFFF" w:themeColor="background1"/>
      </w:rPr>
      <w:tblPr/>
      <w:tcPr>
        <w:shd w:val="clear" w:color="auto" w:fill="85CDC1" w:themeFill="accent3"/>
      </w:tcPr>
    </w:tblStylePr>
    <w:tblStylePr w:type="lastRow">
      <w:rPr>
        <w:b/>
        <w:bCs/>
      </w:rPr>
      <w:tblPr/>
      <w:tcPr>
        <w:tcBorders>
          <w:top w:val="double" w:sz="4" w:space="0" w:color="85CDC1"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CDC1" w:themeColor="accent3"/>
          <w:right w:val="single" w:sz="4" w:space="0" w:color="85CDC1" w:themeColor="accent3"/>
        </w:tcBorders>
      </w:tcPr>
    </w:tblStylePr>
    <w:tblStylePr w:type="band1Horz">
      <w:tblPr/>
      <w:tcPr>
        <w:tcBorders>
          <w:top w:val="single" w:sz="4" w:space="0" w:color="85CDC1" w:themeColor="accent3"/>
          <w:bottom w:val="single" w:sz="4" w:space="0" w:color="85CDC1"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CDC1" w:themeColor="accent3"/>
          <w:left w:val="nil"/>
        </w:tcBorders>
      </w:tcPr>
    </w:tblStylePr>
    <w:tblStylePr w:type="swCell">
      <w:tblPr/>
      <w:tcPr>
        <w:tcBorders>
          <w:top w:val="double" w:sz="4" w:space="0" w:color="85CDC1" w:themeColor="accent3"/>
          <w:right w:val="nil"/>
        </w:tcBorders>
      </w:tcPr>
    </w:tblStylePr>
  </w:style>
  <w:style w:type="table" w:styleId="ListTable3-Accent4">
    <w:name w:val="List Table 3 Accent 4"/>
    <w:basedOn w:val="TableNormal"/>
    <w:uiPriority w:val="48"/>
    <w:rsid w:val="00572222"/>
    <w:pPr>
      <w:spacing w:after="0" w:line="240" w:lineRule="auto"/>
    </w:pPr>
    <w:tblPr>
      <w:tblStyleRowBandSize w:val="1"/>
      <w:tblStyleColBandSize w:val="1"/>
      <w:tblBorders>
        <w:top w:val="single" w:sz="4" w:space="0" w:color="3B3838" w:themeColor="accent4"/>
        <w:left w:val="single" w:sz="4" w:space="0" w:color="3B3838" w:themeColor="accent4"/>
        <w:bottom w:val="single" w:sz="4" w:space="0" w:color="3B3838" w:themeColor="accent4"/>
        <w:right w:val="single" w:sz="4" w:space="0" w:color="3B3838" w:themeColor="accent4"/>
      </w:tblBorders>
    </w:tblPr>
    <w:tblStylePr w:type="firstRow">
      <w:rPr>
        <w:b/>
        <w:bCs/>
        <w:color w:val="FFFFFF" w:themeColor="background1"/>
      </w:rPr>
      <w:tblPr/>
      <w:tcPr>
        <w:shd w:val="clear" w:color="auto" w:fill="3B3838" w:themeFill="accent4"/>
      </w:tcPr>
    </w:tblStylePr>
    <w:tblStylePr w:type="lastRow">
      <w:rPr>
        <w:b/>
        <w:bCs/>
      </w:rPr>
      <w:tblPr/>
      <w:tcPr>
        <w:tcBorders>
          <w:top w:val="double" w:sz="4" w:space="0" w:color="3B3838"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3B3838" w:themeColor="accent4"/>
          <w:right w:val="single" w:sz="4" w:space="0" w:color="3B3838" w:themeColor="accent4"/>
        </w:tcBorders>
      </w:tcPr>
    </w:tblStylePr>
    <w:tblStylePr w:type="band1Horz">
      <w:tblPr/>
      <w:tcPr>
        <w:tcBorders>
          <w:top w:val="single" w:sz="4" w:space="0" w:color="3B3838" w:themeColor="accent4"/>
          <w:bottom w:val="single" w:sz="4" w:space="0" w:color="3B3838"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3B3838" w:themeColor="accent4"/>
          <w:left w:val="nil"/>
        </w:tcBorders>
      </w:tcPr>
    </w:tblStylePr>
    <w:tblStylePr w:type="swCell">
      <w:tblPr/>
      <w:tcPr>
        <w:tcBorders>
          <w:top w:val="double" w:sz="4" w:space="0" w:color="3B3838" w:themeColor="accent4"/>
          <w:right w:val="nil"/>
        </w:tcBorders>
      </w:tcPr>
    </w:tblStylePr>
  </w:style>
  <w:style w:type="table" w:styleId="ListTable3-Accent5">
    <w:name w:val="List Table 3 Accent 5"/>
    <w:basedOn w:val="TableNormal"/>
    <w:uiPriority w:val="48"/>
    <w:rsid w:val="00572222"/>
    <w:pPr>
      <w:spacing w:after="0" w:line="240" w:lineRule="auto"/>
    </w:pPr>
    <w:tblPr>
      <w:tblStyleRowBandSize w:val="1"/>
      <w:tblStyleColBandSize w:val="1"/>
      <w:tblBorders>
        <w:top w:val="single" w:sz="4" w:space="0" w:color="FFFFFF" w:themeColor="accent5"/>
        <w:left w:val="single" w:sz="4" w:space="0" w:color="FFFFFF" w:themeColor="accent5"/>
        <w:bottom w:val="single" w:sz="4" w:space="0" w:color="FFFFFF" w:themeColor="accent5"/>
        <w:right w:val="single" w:sz="4" w:space="0" w:color="FFFFFF" w:themeColor="accent5"/>
      </w:tblBorders>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styleId="ListTable3-Accent6">
    <w:name w:val="List Table 3 Accent 6"/>
    <w:basedOn w:val="TableNormal"/>
    <w:uiPriority w:val="48"/>
    <w:rsid w:val="00572222"/>
    <w:pPr>
      <w:spacing w:after="0" w:line="240" w:lineRule="auto"/>
    </w:pPr>
    <w:tblPr>
      <w:tblStyleRowBandSize w:val="1"/>
      <w:tblStyleColBandSize w:val="1"/>
      <w:tblBorders>
        <w:top w:val="single" w:sz="4" w:space="0" w:color="FFFFFF" w:themeColor="accent6"/>
        <w:left w:val="single" w:sz="4" w:space="0" w:color="FFFFFF" w:themeColor="accent6"/>
        <w:bottom w:val="single" w:sz="4" w:space="0" w:color="FFFFFF" w:themeColor="accent6"/>
        <w:right w:val="single" w:sz="4" w:space="0" w:color="FFFFFF" w:themeColor="accent6"/>
      </w:tblBorders>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styleId="ListTable4">
    <w:name w:val="List Table 4"/>
    <w:basedOn w:val="TableNormal"/>
    <w:uiPriority w:val="49"/>
    <w:rsid w:val="00572222"/>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rsid w:val="00572222"/>
    <w:pPr>
      <w:spacing w:after="0" w:line="240" w:lineRule="auto"/>
    </w:pPr>
    <w:tblPr>
      <w:tblStyleRowBandSize w:val="1"/>
      <w:tblStyleColBandSize w:val="1"/>
      <w:tblBorders>
        <w:top w:val="single" w:sz="4" w:space="0" w:color="C14646" w:themeColor="accent1" w:themeTint="99"/>
        <w:left w:val="single" w:sz="4" w:space="0" w:color="C14646" w:themeColor="accent1" w:themeTint="99"/>
        <w:bottom w:val="single" w:sz="4" w:space="0" w:color="C14646" w:themeColor="accent1" w:themeTint="99"/>
        <w:right w:val="single" w:sz="4" w:space="0" w:color="C14646" w:themeColor="accent1" w:themeTint="99"/>
        <w:insideH w:val="single" w:sz="4" w:space="0" w:color="C14646" w:themeColor="accent1" w:themeTint="99"/>
      </w:tblBorders>
    </w:tblPr>
    <w:tblStylePr w:type="firstRow">
      <w:rPr>
        <w:b/>
        <w:bCs/>
        <w:color w:val="FFFFFF" w:themeColor="background1"/>
      </w:rPr>
      <w:tblPr/>
      <w:tcPr>
        <w:tcBorders>
          <w:top w:val="single" w:sz="4" w:space="0" w:color="4B1919" w:themeColor="accent1"/>
          <w:left w:val="single" w:sz="4" w:space="0" w:color="4B1919" w:themeColor="accent1"/>
          <w:bottom w:val="single" w:sz="4" w:space="0" w:color="4B1919" w:themeColor="accent1"/>
          <w:right w:val="single" w:sz="4" w:space="0" w:color="4B1919" w:themeColor="accent1"/>
          <w:insideH w:val="nil"/>
        </w:tcBorders>
        <w:shd w:val="clear" w:color="auto" w:fill="4B1919" w:themeFill="accent1"/>
      </w:tcPr>
    </w:tblStylePr>
    <w:tblStylePr w:type="lastRow">
      <w:rPr>
        <w:b/>
        <w:bCs/>
      </w:rPr>
      <w:tblPr/>
      <w:tcPr>
        <w:tcBorders>
          <w:top w:val="double" w:sz="4" w:space="0" w:color="C14646" w:themeColor="accent1" w:themeTint="99"/>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4-Accent2">
    <w:name w:val="List Table 4 Accent 2"/>
    <w:basedOn w:val="TableNormal"/>
    <w:uiPriority w:val="49"/>
    <w:rsid w:val="00572222"/>
    <w:pPr>
      <w:spacing w:after="0" w:line="240" w:lineRule="auto"/>
    </w:pPr>
    <w:tblPr>
      <w:tblStyleRowBandSize w:val="1"/>
      <w:tblStyleColBandSize w:val="1"/>
      <w:tblBorders>
        <w:top w:val="single" w:sz="4" w:space="0" w:color="FFE7A3" w:themeColor="accent2" w:themeTint="99"/>
        <w:left w:val="single" w:sz="4" w:space="0" w:color="FFE7A3" w:themeColor="accent2" w:themeTint="99"/>
        <w:bottom w:val="single" w:sz="4" w:space="0" w:color="FFE7A3" w:themeColor="accent2" w:themeTint="99"/>
        <w:right w:val="single" w:sz="4" w:space="0" w:color="FFE7A3" w:themeColor="accent2" w:themeTint="99"/>
        <w:insideH w:val="single" w:sz="4" w:space="0" w:color="FFE7A3" w:themeColor="accent2" w:themeTint="99"/>
      </w:tblBorders>
    </w:tblPr>
    <w:tblStylePr w:type="firstRow">
      <w:rPr>
        <w:b/>
        <w:bCs/>
        <w:color w:val="FFFFFF" w:themeColor="background1"/>
      </w:rPr>
      <w:tblPr/>
      <w:tcPr>
        <w:tcBorders>
          <w:top w:val="single" w:sz="4" w:space="0" w:color="FFD966" w:themeColor="accent2"/>
          <w:left w:val="single" w:sz="4" w:space="0" w:color="FFD966" w:themeColor="accent2"/>
          <w:bottom w:val="single" w:sz="4" w:space="0" w:color="FFD966" w:themeColor="accent2"/>
          <w:right w:val="single" w:sz="4" w:space="0" w:color="FFD966" w:themeColor="accent2"/>
          <w:insideH w:val="nil"/>
        </w:tcBorders>
        <w:shd w:val="clear" w:color="auto" w:fill="FFD966" w:themeFill="accent2"/>
      </w:tcPr>
    </w:tblStylePr>
    <w:tblStylePr w:type="lastRow">
      <w:rPr>
        <w:b/>
        <w:bCs/>
      </w:rPr>
      <w:tblPr/>
      <w:tcPr>
        <w:tcBorders>
          <w:top w:val="double" w:sz="4" w:space="0" w:color="FFE7A3" w:themeColor="accent2" w:themeTint="99"/>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4-Accent3">
    <w:name w:val="List Table 4 Accent 3"/>
    <w:basedOn w:val="TableNormal"/>
    <w:uiPriority w:val="49"/>
    <w:rsid w:val="00572222"/>
    <w:pPr>
      <w:spacing w:after="0" w:line="240" w:lineRule="auto"/>
    </w:pPr>
    <w:tblPr>
      <w:tblStyleRowBandSize w:val="1"/>
      <w:tblStyleColBandSize w:val="1"/>
      <w:tblBorders>
        <w:top w:val="single" w:sz="4" w:space="0" w:color="B5E1D9" w:themeColor="accent3" w:themeTint="99"/>
        <w:left w:val="single" w:sz="4" w:space="0" w:color="B5E1D9" w:themeColor="accent3" w:themeTint="99"/>
        <w:bottom w:val="single" w:sz="4" w:space="0" w:color="B5E1D9" w:themeColor="accent3" w:themeTint="99"/>
        <w:right w:val="single" w:sz="4" w:space="0" w:color="B5E1D9" w:themeColor="accent3" w:themeTint="99"/>
        <w:insideH w:val="single" w:sz="4" w:space="0" w:color="B5E1D9" w:themeColor="accent3" w:themeTint="99"/>
      </w:tblBorders>
    </w:tblPr>
    <w:tblStylePr w:type="firstRow">
      <w:rPr>
        <w:b/>
        <w:bCs/>
        <w:color w:val="FFFFFF" w:themeColor="background1"/>
      </w:rPr>
      <w:tblPr/>
      <w:tcPr>
        <w:tcBorders>
          <w:top w:val="single" w:sz="4" w:space="0" w:color="85CDC1" w:themeColor="accent3"/>
          <w:left w:val="single" w:sz="4" w:space="0" w:color="85CDC1" w:themeColor="accent3"/>
          <w:bottom w:val="single" w:sz="4" w:space="0" w:color="85CDC1" w:themeColor="accent3"/>
          <w:right w:val="single" w:sz="4" w:space="0" w:color="85CDC1" w:themeColor="accent3"/>
          <w:insideH w:val="nil"/>
        </w:tcBorders>
        <w:shd w:val="clear" w:color="auto" w:fill="85CDC1" w:themeFill="accent3"/>
      </w:tcPr>
    </w:tblStylePr>
    <w:tblStylePr w:type="lastRow">
      <w:rPr>
        <w:b/>
        <w:bCs/>
      </w:rPr>
      <w:tblPr/>
      <w:tcPr>
        <w:tcBorders>
          <w:top w:val="double" w:sz="4" w:space="0" w:color="B5E1D9" w:themeColor="accent3" w:themeTint="99"/>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4-Accent4">
    <w:name w:val="List Table 4 Accent 4"/>
    <w:basedOn w:val="TableNormal"/>
    <w:uiPriority w:val="49"/>
    <w:rsid w:val="00572222"/>
    <w:pPr>
      <w:spacing w:after="0" w:line="240" w:lineRule="auto"/>
    </w:pPr>
    <w:tblPr>
      <w:tblStyleRowBandSize w:val="1"/>
      <w:tblStyleColBandSize w:val="1"/>
      <w:tblBorders>
        <w:top w:val="single" w:sz="4" w:space="0" w:color="8B8585" w:themeColor="accent4" w:themeTint="99"/>
        <w:left w:val="single" w:sz="4" w:space="0" w:color="8B8585" w:themeColor="accent4" w:themeTint="99"/>
        <w:bottom w:val="single" w:sz="4" w:space="0" w:color="8B8585" w:themeColor="accent4" w:themeTint="99"/>
        <w:right w:val="single" w:sz="4" w:space="0" w:color="8B8585" w:themeColor="accent4" w:themeTint="99"/>
        <w:insideH w:val="single" w:sz="4" w:space="0" w:color="8B8585" w:themeColor="accent4" w:themeTint="99"/>
      </w:tblBorders>
    </w:tblPr>
    <w:tblStylePr w:type="firstRow">
      <w:rPr>
        <w:b/>
        <w:bCs/>
        <w:color w:val="FFFFFF" w:themeColor="background1"/>
      </w:rPr>
      <w:tblPr/>
      <w:tcPr>
        <w:tcBorders>
          <w:top w:val="single" w:sz="4" w:space="0" w:color="3B3838" w:themeColor="accent4"/>
          <w:left w:val="single" w:sz="4" w:space="0" w:color="3B3838" w:themeColor="accent4"/>
          <w:bottom w:val="single" w:sz="4" w:space="0" w:color="3B3838" w:themeColor="accent4"/>
          <w:right w:val="single" w:sz="4" w:space="0" w:color="3B3838" w:themeColor="accent4"/>
          <w:insideH w:val="nil"/>
        </w:tcBorders>
        <w:shd w:val="clear" w:color="auto" w:fill="3B3838" w:themeFill="accent4"/>
      </w:tcPr>
    </w:tblStylePr>
    <w:tblStylePr w:type="lastRow">
      <w:rPr>
        <w:b/>
        <w:bCs/>
      </w:rPr>
      <w:tblPr/>
      <w:tcPr>
        <w:tcBorders>
          <w:top w:val="double" w:sz="4" w:space="0" w:color="8B8585" w:themeColor="accent4" w:themeTint="99"/>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4-Accent5">
    <w:name w:val="List Table 4 Accent 5"/>
    <w:basedOn w:val="TableNormal"/>
    <w:uiPriority w:val="49"/>
    <w:rsid w:val="00572222"/>
    <w:pPr>
      <w:spacing w:after="0" w:line="240" w:lineRule="auto"/>
    </w:pPr>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4-Accent6">
    <w:name w:val="List Table 4 Accent 6"/>
    <w:basedOn w:val="TableNormal"/>
    <w:uiPriority w:val="49"/>
    <w:rsid w:val="00572222"/>
    <w:pPr>
      <w:spacing w:after="0" w:line="240" w:lineRule="auto"/>
    </w:pPr>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5Dark">
    <w:name w:val="List Table 5 Dark"/>
    <w:basedOn w:val="TableNormal"/>
    <w:uiPriority w:val="50"/>
    <w:rsid w:val="00572222"/>
    <w:pPr>
      <w:spacing w:after="0" w:line="240" w:lineRule="auto"/>
    </w:pPr>
    <w:rPr>
      <w:color w:val="FFFFFF" w:themeColor="background1"/>
    </w:rPr>
    <w:tblPr>
      <w:tblStyleRowBandSize w:val="1"/>
      <w:tblStyleColBandSize w:val="1"/>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rsid w:val="00572222"/>
    <w:pPr>
      <w:spacing w:after="0" w:line="240" w:lineRule="auto"/>
    </w:pPr>
    <w:rPr>
      <w:color w:val="FFFFFF" w:themeColor="background1"/>
    </w:rPr>
    <w:tblPr>
      <w:tblStyleRowBandSize w:val="1"/>
      <w:tblStyleColBandSize w:val="1"/>
      <w:tblBorders>
        <w:top w:val="single" w:sz="24" w:space="0" w:color="4B1919" w:themeColor="accent1"/>
        <w:left w:val="single" w:sz="24" w:space="0" w:color="4B1919" w:themeColor="accent1"/>
        <w:bottom w:val="single" w:sz="24" w:space="0" w:color="4B1919" w:themeColor="accent1"/>
        <w:right w:val="single" w:sz="24" w:space="0" w:color="4B1919" w:themeColor="accent1"/>
      </w:tblBorders>
    </w:tblPr>
    <w:tcPr>
      <w:shd w:val="clear" w:color="auto" w:fill="4B191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rsid w:val="00572222"/>
    <w:pPr>
      <w:spacing w:after="0" w:line="240" w:lineRule="auto"/>
    </w:pPr>
    <w:rPr>
      <w:color w:val="FFFFFF" w:themeColor="background1"/>
    </w:rPr>
    <w:tblPr>
      <w:tblStyleRowBandSize w:val="1"/>
      <w:tblStyleColBandSize w:val="1"/>
      <w:tblBorders>
        <w:top w:val="single" w:sz="24" w:space="0" w:color="FFD966" w:themeColor="accent2"/>
        <w:left w:val="single" w:sz="24" w:space="0" w:color="FFD966" w:themeColor="accent2"/>
        <w:bottom w:val="single" w:sz="24" w:space="0" w:color="FFD966" w:themeColor="accent2"/>
        <w:right w:val="single" w:sz="24" w:space="0" w:color="FFD966" w:themeColor="accent2"/>
      </w:tblBorders>
    </w:tblPr>
    <w:tcPr>
      <w:shd w:val="clear" w:color="auto" w:fill="FFD966"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rsid w:val="00572222"/>
    <w:pPr>
      <w:spacing w:after="0" w:line="240" w:lineRule="auto"/>
    </w:pPr>
    <w:rPr>
      <w:color w:val="FFFFFF" w:themeColor="background1"/>
    </w:rPr>
    <w:tblPr>
      <w:tblStyleRowBandSize w:val="1"/>
      <w:tblStyleColBandSize w:val="1"/>
      <w:tblBorders>
        <w:top w:val="single" w:sz="24" w:space="0" w:color="85CDC1" w:themeColor="accent3"/>
        <w:left w:val="single" w:sz="24" w:space="0" w:color="85CDC1" w:themeColor="accent3"/>
        <w:bottom w:val="single" w:sz="24" w:space="0" w:color="85CDC1" w:themeColor="accent3"/>
        <w:right w:val="single" w:sz="24" w:space="0" w:color="85CDC1" w:themeColor="accent3"/>
      </w:tblBorders>
    </w:tblPr>
    <w:tcPr>
      <w:shd w:val="clear" w:color="auto" w:fill="85CDC1"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rsid w:val="00572222"/>
    <w:pPr>
      <w:spacing w:after="0" w:line="240" w:lineRule="auto"/>
    </w:pPr>
    <w:rPr>
      <w:color w:val="FFFFFF" w:themeColor="background1"/>
    </w:rPr>
    <w:tblPr>
      <w:tblStyleRowBandSize w:val="1"/>
      <w:tblStyleColBandSize w:val="1"/>
      <w:tblBorders>
        <w:top w:val="single" w:sz="24" w:space="0" w:color="3B3838" w:themeColor="accent4"/>
        <w:left w:val="single" w:sz="24" w:space="0" w:color="3B3838" w:themeColor="accent4"/>
        <w:bottom w:val="single" w:sz="24" w:space="0" w:color="3B3838" w:themeColor="accent4"/>
        <w:right w:val="single" w:sz="24" w:space="0" w:color="3B3838" w:themeColor="accent4"/>
      </w:tblBorders>
    </w:tblPr>
    <w:tcPr>
      <w:shd w:val="clear" w:color="auto" w:fill="3B3838"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5"/>
        <w:left w:val="single" w:sz="24" w:space="0" w:color="FFFFFF" w:themeColor="accent5"/>
        <w:bottom w:val="single" w:sz="24" w:space="0" w:color="FFFFFF" w:themeColor="accent5"/>
        <w:right w:val="single" w:sz="24" w:space="0" w:color="FFFFFF" w:themeColor="accent5"/>
      </w:tblBorders>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rsid w:val="00572222"/>
    <w:pPr>
      <w:spacing w:after="0" w:line="240" w:lineRule="auto"/>
    </w:pPr>
    <w:rPr>
      <w:color w:val="FFFFFF" w:themeColor="background1"/>
    </w:rPr>
    <w:tblPr>
      <w:tblStyleRowBandSize w:val="1"/>
      <w:tblStyleColBandSize w:val="1"/>
      <w:tblBorders>
        <w:top w:val="single" w:sz="24" w:space="0" w:color="FFFFFF" w:themeColor="accent6"/>
        <w:left w:val="single" w:sz="24" w:space="0" w:color="FFFFFF" w:themeColor="accent6"/>
        <w:bottom w:val="single" w:sz="24" w:space="0" w:color="FFFFFF" w:themeColor="accent6"/>
        <w:right w:val="single" w:sz="24" w:space="0" w:color="FFFFFF" w:themeColor="accent6"/>
      </w:tblBorders>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rsid w:val="00572222"/>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rsid w:val="00572222"/>
    <w:pPr>
      <w:spacing w:after="0" w:line="240" w:lineRule="auto"/>
    </w:pPr>
    <w:rPr>
      <w:color w:val="381212" w:themeColor="accent1" w:themeShade="BF"/>
    </w:rPr>
    <w:tblPr>
      <w:tblStyleRowBandSize w:val="1"/>
      <w:tblStyleColBandSize w:val="1"/>
      <w:tblBorders>
        <w:top w:val="single" w:sz="4" w:space="0" w:color="4B1919" w:themeColor="accent1"/>
        <w:bottom w:val="single" w:sz="4" w:space="0" w:color="4B1919" w:themeColor="accent1"/>
      </w:tblBorders>
    </w:tblPr>
    <w:tblStylePr w:type="firstRow">
      <w:rPr>
        <w:b/>
        <w:bCs/>
      </w:rPr>
      <w:tblPr/>
      <w:tcPr>
        <w:tcBorders>
          <w:bottom w:val="single" w:sz="4" w:space="0" w:color="4B1919" w:themeColor="accent1"/>
        </w:tcBorders>
      </w:tcPr>
    </w:tblStylePr>
    <w:tblStylePr w:type="lastRow">
      <w:rPr>
        <w:b/>
        <w:bCs/>
      </w:rPr>
      <w:tblPr/>
      <w:tcPr>
        <w:tcBorders>
          <w:top w:val="double" w:sz="4" w:space="0" w:color="4B1919" w:themeColor="accent1"/>
        </w:tcBorders>
      </w:tcPr>
    </w:tblStylePr>
    <w:tblStylePr w:type="firstCol">
      <w:rPr>
        <w:b/>
        <w:bCs/>
      </w:rPr>
    </w:tblStylePr>
    <w:tblStylePr w:type="lastCol">
      <w:rPr>
        <w:b/>
        <w:bCs/>
      </w:rPr>
    </w:tblStylePr>
    <w:tblStylePr w:type="band1Vert">
      <w:tblPr/>
      <w:tcPr>
        <w:shd w:val="clear" w:color="auto" w:fill="EAC1C1" w:themeFill="accent1" w:themeFillTint="33"/>
      </w:tcPr>
    </w:tblStylePr>
    <w:tblStylePr w:type="band1Horz">
      <w:tblPr/>
      <w:tcPr>
        <w:shd w:val="clear" w:color="auto" w:fill="EAC1C1" w:themeFill="accent1" w:themeFillTint="33"/>
      </w:tcPr>
    </w:tblStylePr>
  </w:style>
  <w:style w:type="table" w:styleId="ListTable6Colorful-Accent2">
    <w:name w:val="List Table 6 Colorful Accent 2"/>
    <w:basedOn w:val="TableNormal"/>
    <w:uiPriority w:val="51"/>
    <w:rsid w:val="00572222"/>
    <w:pPr>
      <w:spacing w:after="0" w:line="240" w:lineRule="auto"/>
    </w:pPr>
    <w:rPr>
      <w:color w:val="FFC20C" w:themeColor="accent2" w:themeShade="BF"/>
    </w:rPr>
    <w:tblPr>
      <w:tblStyleRowBandSize w:val="1"/>
      <w:tblStyleColBandSize w:val="1"/>
      <w:tblBorders>
        <w:top w:val="single" w:sz="4" w:space="0" w:color="FFD966" w:themeColor="accent2"/>
        <w:bottom w:val="single" w:sz="4" w:space="0" w:color="FFD966" w:themeColor="accent2"/>
      </w:tblBorders>
    </w:tblPr>
    <w:tblStylePr w:type="firstRow">
      <w:rPr>
        <w:b/>
        <w:bCs/>
      </w:rPr>
      <w:tblPr/>
      <w:tcPr>
        <w:tcBorders>
          <w:bottom w:val="single" w:sz="4" w:space="0" w:color="FFD966" w:themeColor="accent2"/>
        </w:tcBorders>
      </w:tcPr>
    </w:tblStylePr>
    <w:tblStylePr w:type="lastRow">
      <w:rPr>
        <w:b/>
        <w:bCs/>
      </w:rPr>
      <w:tblPr/>
      <w:tcPr>
        <w:tcBorders>
          <w:top w:val="double" w:sz="4" w:space="0" w:color="FFD966" w:themeColor="accent2"/>
        </w:tcBorders>
      </w:tcPr>
    </w:tblStylePr>
    <w:tblStylePr w:type="firstCol">
      <w:rPr>
        <w:b/>
        <w:bCs/>
      </w:rPr>
    </w:tblStylePr>
    <w:tblStylePr w:type="lastCol">
      <w:rPr>
        <w:b/>
        <w:bCs/>
      </w:rPr>
    </w:tblStylePr>
    <w:tblStylePr w:type="band1Vert">
      <w:tblPr/>
      <w:tcPr>
        <w:shd w:val="clear" w:color="auto" w:fill="FFF7E0" w:themeFill="accent2" w:themeFillTint="33"/>
      </w:tcPr>
    </w:tblStylePr>
    <w:tblStylePr w:type="band1Horz">
      <w:tblPr/>
      <w:tcPr>
        <w:shd w:val="clear" w:color="auto" w:fill="FFF7E0" w:themeFill="accent2" w:themeFillTint="33"/>
      </w:tcPr>
    </w:tblStylePr>
  </w:style>
  <w:style w:type="table" w:styleId="ListTable6Colorful-Accent3">
    <w:name w:val="List Table 6 Colorful Accent 3"/>
    <w:basedOn w:val="TableNormal"/>
    <w:uiPriority w:val="51"/>
    <w:rsid w:val="00572222"/>
    <w:pPr>
      <w:spacing w:after="0" w:line="240" w:lineRule="auto"/>
    </w:pPr>
    <w:rPr>
      <w:color w:val="49B3A1" w:themeColor="accent3" w:themeShade="BF"/>
    </w:rPr>
    <w:tblPr>
      <w:tblStyleRowBandSize w:val="1"/>
      <w:tblStyleColBandSize w:val="1"/>
      <w:tblBorders>
        <w:top w:val="single" w:sz="4" w:space="0" w:color="85CDC1" w:themeColor="accent3"/>
        <w:bottom w:val="single" w:sz="4" w:space="0" w:color="85CDC1" w:themeColor="accent3"/>
      </w:tblBorders>
    </w:tblPr>
    <w:tblStylePr w:type="firstRow">
      <w:rPr>
        <w:b/>
        <w:bCs/>
      </w:rPr>
      <w:tblPr/>
      <w:tcPr>
        <w:tcBorders>
          <w:bottom w:val="single" w:sz="4" w:space="0" w:color="85CDC1" w:themeColor="accent3"/>
        </w:tcBorders>
      </w:tcPr>
    </w:tblStylePr>
    <w:tblStylePr w:type="lastRow">
      <w:rPr>
        <w:b/>
        <w:bCs/>
      </w:rPr>
      <w:tblPr/>
      <w:tcPr>
        <w:tcBorders>
          <w:top w:val="double" w:sz="4" w:space="0" w:color="85CDC1" w:themeColor="accent3"/>
        </w:tcBorders>
      </w:tcPr>
    </w:tblStylePr>
    <w:tblStylePr w:type="firstCol">
      <w:rPr>
        <w:b/>
        <w:bCs/>
      </w:rPr>
    </w:tblStylePr>
    <w:tblStylePr w:type="lastCol">
      <w:rPr>
        <w:b/>
        <w:bCs/>
      </w:rPr>
    </w:tblStylePr>
    <w:tblStylePr w:type="band1Vert">
      <w:tblPr/>
      <w:tcPr>
        <w:shd w:val="clear" w:color="auto" w:fill="E6F5F2" w:themeFill="accent3" w:themeFillTint="33"/>
      </w:tcPr>
    </w:tblStylePr>
    <w:tblStylePr w:type="band1Horz">
      <w:tblPr/>
      <w:tcPr>
        <w:shd w:val="clear" w:color="auto" w:fill="E6F5F2" w:themeFill="accent3" w:themeFillTint="33"/>
      </w:tcPr>
    </w:tblStylePr>
  </w:style>
  <w:style w:type="table" w:styleId="ListTable6Colorful-Accent4">
    <w:name w:val="List Table 6 Colorful Accent 4"/>
    <w:basedOn w:val="TableNormal"/>
    <w:uiPriority w:val="51"/>
    <w:rsid w:val="00572222"/>
    <w:pPr>
      <w:spacing w:after="0" w:line="240" w:lineRule="auto"/>
    </w:pPr>
    <w:rPr>
      <w:color w:val="2C2A2A" w:themeColor="accent4" w:themeShade="BF"/>
    </w:rPr>
    <w:tblPr>
      <w:tblStyleRowBandSize w:val="1"/>
      <w:tblStyleColBandSize w:val="1"/>
      <w:tblBorders>
        <w:top w:val="single" w:sz="4" w:space="0" w:color="3B3838" w:themeColor="accent4"/>
        <w:bottom w:val="single" w:sz="4" w:space="0" w:color="3B3838" w:themeColor="accent4"/>
      </w:tblBorders>
    </w:tblPr>
    <w:tblStylePr w:type="firstRow">
      <w:rPr>
        <w:b/>
        <w:bCs/>
      </w:rPr>
      <w:tblPr/>
      <w:tcPr>
        <w:tcBorders>
          <w:bottom w:val="single" w:sz="4" w:space="0" w:color="3B3838" w:themeColor="accent4"/>
        </w:tcBorders>
      </w:tcPr>
    </w:tblStylePr>
    <w:tblStylePr w:type="lastRow">
      <w:rPr>
        <w:b/>
        <w:bCs/>
      </w:rPr>
      <w:tblPr/>
      <w:tcPr>
        <w:tcBorders>
          <w:top w:val="double" w:sz="4" w:space="0" w:color="3B3838" w:themeColor="accent4"/>
        </w:tcBorders>
      </w:tcPr>
    </w:tblStylePr>
    <w:tblStylePr w:type="firstCol">
      <w:rPr>
        <w:b/>
        <w:bCs/>
      </w:rPr>
    </w:tblStylePr>
    <w:tblStylePr w:type="lastCol">
      <w:rPr>
        <w:b/>
        <w:bCs/>
      </w:rPr>
    </w:tblStylePr>
    <w:tblStylePr w:type="band1Vert">
      <w:tblPr/>
      <w:tcPr>
        <w:shd w:val="clear" w:color="auto" w:fill="D8D6D6" w:themeFill="accent4" w:themeFillTint="33"/>
      </w:tcPr>
    </w:tblStylePr>
    <w:tblStylePr w:type="band1Horz">
      <w:tblPr/>
      <w:tcPr>
        <w:shd w:val="clear" w:color="auto" w:fill="D8D6D6" w:themeFill="accent4" w:themeFillTint="33"/>
      </w:tcPr>
    </w:tblStylePr>
  </w:style>
  <w:style w:type="table" w:styleId="ListTable6Colorful-Accent5">
    <w:name w:val="List Table 6 Colorful Accent 5"/>
    <w:basedOn w:val="TableNormal"/>
    <w:uiPriority w:val="51"/>
    <w:rsid w:val="00572222"/>
    <w:pPr>
      <w:spacing w:after="0" w:line="240" w:lineRule="auto"/>
    </w:pPr>
    <w:rPr>
      <w:color w:val="BFBFBF" w:themeColor="accent5" w:themeShade="BF"/>
    </w:rPr>
    <w:tblPr>
      <w:tblStyleRowBandSize w:val="1"/>
      <w:tblStyleColBandSize w:val="1"/>
      <w:tblBorders>
        <w:top w:val="single" w:sz="4" w:space="0" w:color="FFFFFF" w:themeColor="accent5"/>
        <w:bottom w:val="single" w:sz="4" w:space="0" w:color="FFFFFF" w:themeColor="accent5"/>
      </w:tblBorders>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6Colorful-Accent6">
    <w:name w:val="List Table 6 Colorful Accent 6"/>
    <w:basedOn w:val="TableNormal"/>
    <w:uiPriority w:val="51"/>
    <w:rsid w:val="00572222"/>
    <w:pPr>
      <w:spacing w:after="0" w:line="240" w:lineRule="auto"/>
    </w:pPr>
    <w:rPr>
      <w:color w:val="BFBFBF" w:themeColor="accent6" w:themeShade="BF"/>
    </w:rPr>
    <w:tblPr>
      <w:tblStyleRowBandSize w:val="1"/>
      <w:tblStyleColBandSize w:val="1"/>
      <w:tblBorders>
        <w:top w:val="single" w:sz="4" w:space="0" w:color="FFFFFF" w:themeColor="accent6"/>
        <w:bottom w:val="single" w:sz="4" w:space="0" w:color="FFFFFF" w:themeColor="accent6"/>
      </w:tblBorders>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7Colorful">
    <w:name w:val="List Table 7 Colorful"/>
    <w:basedOn w:val="TableNormal"/>
    <w:uiPriority w:val="52"/>
    <w:rsid w:val="00572222"/>
    <w:pPr>
      <w:spacing w:after="0" w:line="240" w:lineRule="auto"/>
    </w:pPr>
    <w:rPr>
      <w:color w:val="000000" w:themeColor="text1"/>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rsid w:val="00572222"/>
    <w:pPr>
      <w:spacing w:after="0" w:line="240" w:lineRule="auto"/>
    </w:pPr>
    <w:rPr>
      <w:color w:val="381212" w:themeColor="accent1"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4B191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4B191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4B1919"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4B1919" w:themeColor="accent1"/>
        </w:tcBorders>
        <w:shd w:val="clear" w:color="auto" w:fill="FFFFFF" w:themeFill="background1"/>
      </w:tcPr>
    </w:tblStylePr>
    <w:tblStylePr w:type="band1Vert">
      <w:tblPr/>
      <w:tcPr>
        <w:shd w:val="clear" w:color="auto" w:fill="EAC1C1" w:themeFill="accent1" w:themeFillTint="33"/>
      </w:tcPr>
    </w:tblStylePr>
    <w:tblStylePr w:type="band1Horz">
      <w:tblPr/>
      <w:tcPr>
        <w:shd w:val="clear" w:color="auto" w:fill="EAC1C1"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rsid w:val="00572222"/>
    <w:pPr>
      <w:spacing w:after="0" w:line="240" w:lineRule="auto"/>
    </w:pPr>
    <w:rPr>
      <w:color w:val="FFC20C" w:themeColor="accent2"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D966"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D966"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D966"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D966" w:themeColor="accent2"/>
        </w:tcBorders>
        <w:shd w:val="clear" w:color="auto" w:fill="FFFFFF" w:themeFill="background1"/>
      </w:tcPr>
    </w:tblStylePr>
    <w:tblStylePr w:type="band1Vert">
      <w:tblPr/>
      <w:tcPr>
        <w:shd w:val="clear" w:color="auto" w:fill="FFF7E0" w:themeFill="accent2" w:themeFillTint="33"/>
      </w:tcPr>
    </w:tblStylePr>
    <w:tblStylePr w:type="band1Horz">
      <w:tblPr/>
      <w:tcPr>
        <w:shd w:val="clear" w:color="auto" w:fill="FFF7E0"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rsid w:val="00572222"/>
    <w:pPr>
      <w:spacing w:after="0" w:line="240" w:lineRule="auto"/>
    </w:pPr>
    <w:rPr>
      <w:color w:val="49B3A1" w:themeColor="accent3"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85CDC1"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CDC1"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CDC1"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CDC1" w:themeColor="accent3"/>
        </w:tcBorders>
        <w:shd w:val="clear" w:color="auto" w:fill="FFFFFF" w:themeFill="background1"/>
      </w:tcPr>
    </w:tblStylePr>
    <w:tblStylePr w:type="band1Vert">
      <w:tblPr/>
      <w:tcPr>
        <w:shd w:val="clear" w:color="auto" w:fill="E6F5F2" w:themeFill="accent3" w:themeFillTint="33"/>
      </w:tcPr>
    </w:tblStylePr>
    <w:tblStylePr w:type="band1Horz">
      <w:tblPr/>
      <w:tcPr>
        <w:shd w:val="clear" w:color="auto" w:fill="E6F5F2"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rsid w:val="00572222"/>
    <w:pPr>
      <w:spacing w:after="0" w:line="240" w:lineRule="auto"/>
    </w:pPr>
    <w:rPr>
      <w:color w:val="2C2A2A" w:themeColor="accent4"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3B3838"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3B3838"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3B3838"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3B3838" w:themeColor="accent4"/>
        </w:tcBorders>
        <w:shd w:val="clear" w:color="auto" w:fill="FFFFFF" w:themeFill="background1"/>
      </w:tcPr>
    </w:tblStylePr>
    <w:tblStylePr w:type="band1Vert">
      <w:tblPr/>
      <w:tcPr>
        <w:shd w:val="clear" w:color="auto" w:fill="D8D6D6" w:themeFill="accent4" w:themeFillTint="33"/>
      </w:tcPr>
    </w:tblStylePr>
    <w:tblStylePr w:type="band1Horz">
      <w:tblPr/>
      <w:tcPr>
        <w:shd w:val="clear" w:color="auto" w:fill="D8D6D6"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rsid w:val="00572222"/>
    <w:pPr>
      <w:spacing w:after="0" w:line="240" w:lineRule="auto"/>
    </w:pPr>
    <w:rPr>
      <w:color w:val="BFBFBF" w:themeColor="accent5"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5"/>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rsid w:val="00572222"/>
    <w:pPr>
      <w:spacing w:after="0" w:line="240" w:lineRule="auto"/>
    </w:pPr>
    <w:rPr>
      <w:color w:val="BFBFBF" w:themeColor="accent6" w:themeShade="BF"/>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FFFFFF" w:themeColor="accent6"/>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MacroText">
    <w:name w:val="macro"/>
    <w:link w:val="MacroTextChar"/>
    <w:uiPriority w:val="99"/>
    <w:semiHidden/>
    <w:unhideWhenUsed/>
    <w:rsid w:val="00572222"/>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kern w:val="16"/>
      <w14:ligatures w14:val="standardContextual"/>
      <w14:numForm w14:val="oldStyle"/>
      <w14:numSpacing w14:val="proportional"/>
      <w14:cntxtAlts/>
    </w:rPr>
  </w:style>
  <w:style w:type="character" w:customStyle="1" w:styleId="MacroTextChar">
    <w:name w:val="Macro Text Char"/>
    <w:basedOn w:val="DefaultParagraphFont"/>
    <w:link w:val="MacroText"/>
    <w:uiPriority w:val="99"/>
    <w:semiHidden/>
    <w:rsid w:val="00572222"/>
    <w:rPr>
      <w:rFonts w:ascii="Consolas" w:hAnsi="Consolas"/>
      <w:kern w:val="16"/>
      <w:sz w:val="22"/>
      <w14:ligatures w14:val="standardContextual"/>
      <w14:numForm w14:val="oldStyle"/>
      <w14:numSpacing w14:val="proportional"/>
      <w14:cntxtAlts/>
    </w:rPr>
  </w:style>
  <w:style w:type="table" w:styleId="MediumGrid1">
    <w:name w:val="Medium Grid 1"/>
    <w:basedOn w:val="TableNormal"/>
    <w:uiPriority w:val="67"/>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insideV w:val="single" w:sz="8" w:space="0" w:color="983232" w:themeColor="accent1" w:themeTint="BF"/>
      </w:tblBorders>
    </w:tblPr>
    <w:tcPr>
      <w:shd w:val="clear" w:color="auto" w:fill="E5B3B3" w:themeFill="accent1" w:themeFillTint="3F"/>
    </w:tcPr>
    <w:tblStylePr w:type="firstRow">
      <w:rPr>
        <w:b/>
        <w:bCs/>
      </w:rPr>
    </w:tblStylePr>
    <w:tblStylePr w:type="lastRow">
      <w:rPr>
        <w:b/>
        <w:bCs/>
      </w:rPr>
      <w:tblPr/>
      <w:tcPr>
        <w:tcBorders>
          <w:top w:val="single" w:sz="18" w:space="0" w:color="983232" w:themeColor="accent1" w:themeTint="BF"/>
        </w:tcBorders>
      </w:tcPr>
    </w:tblStylePr>
    <w:tblStylePr w:type="firstCol">
      <w:rPr>
        <w:b/>
        <w:bCs/>
      </w:rPr>
    </w:tblStylePr>
    <w:tblStylePr w:type="lastCol">
      <w:rPr>
        <w:b/>
        <w:bCs/>
      </w:rPr>
    </w:tblStylePr>
    <w:tblStylePr w:type="band1Vert">
      <w:tblPr/>
      <w:tcPr>
        <w:shd w:val="clear" w:color="auto" w:fill="CC6565" w:themeFill="accent1" w:themeFillTint="7F"/>
      </w:tcPr>
    </w:tblStylePr>
    <w:tblStylePr w:type="band1Horz">
      <w:tblPr/>
      <w:tcPr>
        <w:shd w:val="clear" w:color="auto" w:fill="CC6565" w:themeFill="accent1" w:themeFillTint="7F"/>
      </w:tcPr>
    </w:tblStylePr>
  </w:style>
  <w:style w:type="table" w:styleId="MediumGrid1-Accent2">
    <w:name w:val="Medium Grid 1 Accent 2"/>
    <w:basedOn w:val="TableNormal"/>
    <w:uiPriority w:val="67"/>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insideV w:val="single" w:sz="8" w:space="0" w:color="FFE28C" w:themeColor="accent2" w:themeTint="BF"/>
      </w:tblBorders>
    </w:tblPr>
    <w:tcPr>
      <w:shd w:val="clear" w:color="auto" w:fill="FFF5D9" w:themeFill="accent2" w:themeFillTint="3F"/>
    </w:tcPr>
    <w:tblStylePr w:type="firstRow">
      <w:rPr>
        <w:b/>
        <w:bCs/>
      </w:rPr>
    </w:tblStylePr>
    <w:tblStylePr w:type="lastRow">
      <w:rPr>
        <w:b/>
        <w:bCs/>
      </w:rPr>
      <w:tblPr/>
      <w:tcPr>
        <w:tcBorders>
          <w:top w:val="single" w:sz="18" w:space="0" w:color="FFE28C" w:themeColor="accent2" w:themeTint="BF"/>
        </w:tcBorders>
      </w:tcPr>
    </w:tblStylePr>
    <w:tblStylePr w:type="firstCol">
      <w:rPr>
        <w:b/>
        <w:bCs/>
      </w:rPr>
    </w:tblStylePr>
    <w:tblStylePr w:type="lastCol">
      <w:rPr>
        <w:b/>
        <w:bCs/>
      </w:rPr>
    </w:tblStylePr>
    <w:tblStylePr w:type="band1Vert">
      <w:tblPr/>
      <w:tcPr>
        <w:shd w:val="clear" w:color="auto" w:fill="FFEBB2" w:themeFill="accent2" w:themeFillTint="7F"/>
      </w:tcPr>
    </w:tblStylePr>
    <w:tblStylePr w:type="band1Horz">
      <w:tblPr/>
      <w:tcPr>
        <w:shd w:val="clear" w:color="auto" w:fill="FFEBB2" w:themeFill="accent2" w:themeFillTint="7F"/>
      </w:tcPr>
    </w:tblStylePr>
  </w:style>
  <w:style w:type="table" w:styleId="MediumGrid1-Accent3">
    <w:name w:val="Medium Grid 1 Accent 3"/>
    <w:basedOn w:val="TableNormal"/>
    <w:uiPriority w:val="67"/>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insideV w:val="single" w:sz="8" w:space="0" w:color="A3D9D0" w:themeColor="accent3" w:themeTint="BF"/>
      </w:tblBorders>
    </w:tblPr>
    <w:tcPr>
      <w:shd w:val="clear" w:color="auto" w:fill="E0F2EF" w:themeFill="accent3" w:themeFillTint="3F"/>
    </w:tcPr>
    <w:tblStylePr w:type="firstRow">
      <w:rPr>
        <w:b/>
        <w:bCs/>
      </w:rPr>
    </w:tblStylePr>
    <w:tblStylePr w:type="lastRow">
      <w:rPr>
        <w:b/>
        <w:bCs/>
      </w:rPr>
      <w:tblPr/>
      <w:tcPr>
        <w:tcBorders>
          <w:top w:val="single" w:sz="18" w:space="0" w:color="A3D9D0" w:themeColor="accent3" w:themeTint="BF"/>
        </w:tcBorders>
      </w:tcPr>
    </w:tblStylePr>
    <w:tblStylePr w:type="firstCol">
      <w:rPr>
        <w:b/>
        <w:bCs/>
      </w:rPr>
    </w:tblStylePr>
    <w:tblStylePr w:type="lastCol">
      <w:rPr>
        <w:b/>
        <w:bCs/>
      </w:rPr>
    </w:tblStylePr>
    <w:tblStylePr w:type="band1Vert">
      <w:tblPr/>
      <w:tcPr>
        <w:shd w:val="clear" w:color="auto" w:fill="C2E6E0" w:themeFill="accent3" w:themeFillTint="7F"/>
      </w:tcPr>
    </w:tblStylePr>
    <w:tblStylePr w:type="band1Horz">
      <w:tblPr/>
      <w:tcPr>
        <w:shd w:val="clear" w:color="auto" w:fill="C2E6E0" w:themeFill="accent3" w:themeFillTint="7F"/>
      </w:tcPr>
    </w:tblStylePr>
  </w:style>
  <w:style w:type="table" w:styleId="MediumGrid1-Accent4">
    <w:name w:val="Medium Grid 1 Accent 4"/>
    <w:basedOn w:val="TableNormal"/>
    <w:uiPriority w:val="67"/>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insideV w:val="single" w:sz="8" w:space="0" w:color="6D6868" w:themeColor="accent4" w:themeTint="BF"/>
      </w:tblBorders>
    </w:tblPr>
    <w:tcPr>
      <w:shd w:val="clear" w:color="auto" w:fill="CFCCCC" w:themeFill="accent4" w:themeFillTint="3F"/>
    </w:tcPr>
    <w:tblStylePr w:type="firstRow">
      <w:rPr>
        <w:b/>
        <w:bCs/>
      </w:rPr>
    </w:tblStylePr>
    <w:tblStylePr w:type="lastRow">
      <w:rPr>
        <w:b/>
        <w:bCs/>
      </w:rPr>
      <w:tblPr/>
      <w:tcPr>
        <w:tcBorders>
          <w:top w:val="single" w:sz="18" w:space="0" w:color="6D6868" w:themeColor="accent4" w:themeTint="BF"/>
        </w:tcBorders>
      </w:tcPr>
    </w:tblStylePr>
    <w:tblStylePr w:type="firstCol">
      <w:rPr>
        <w:b/>
        <w:bCs/>
      </w:rPr>
    </w:tblStylePr>
    <w:tblStylePr w:type="lastCol">
      <w:rPr>
        <w:b/>
        <w:bCs/>
      </w:rPr>
    </w:tblStylePr>
    <w:tblStylePr w:type="band1Vert">
      <w:tblPr/>
      <w:tcPr>
        <w:shd w:val="clear" w:color="auto" w:fill="9F9999" w:themeFill="accent4" w:themeFillTint="7F"/>
      </w:tcPr>
    </w:tblStylePr>
    <w:tblStylePr w:type="band1Horz">
      <w:tblPr/>
      <w:tcPr>
        <w:shd w:val="clear" w:color="auto" w:fill="9F9999" w:themeFill="accent4" w:themeFillTint="7F"/>
      </w:tcPr>
    </w:tblStylePr>
  </w:style>
  <w:style w:type="table" w:styleId="MediumGrid1-Accent5">
    <w:name w:val="Medium Grid 1 Accent 5"/>
    <w:basedOn w:val="TableNormal"/>
    <w:uiPriority w:val="67"/>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MediumGrid1-Accent6">
    <w:name w:val="Medium Grid 1 Accent 6"/>
    <w:basedOn w:val="TableNormal"/>
    <w:uiPriority w:val="67"/>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insideV w:val="single" w:sz="8" w:space="0" w:color="FFFFFF" w:themeColor="accent6" w:themeTint="BF"/>
      </w:tblBorders>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MediumGrid2">
    <w:name w:val="Medium Grid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insideH w:val="single" w:sz="8" w:space="0" w:color="4B1919" w:themeColor="accent1"/>
        <w:insideV w:val="single" w:sz="8" w:space="0" w:color="4B1919" w:themeColor="accent1"/>
      </w:tblBorders>
    </w:tblPr>
    <w:tcPr>
      <w:shd w:val="clear" w:color="auto" w:fill="E5B3B3" w:themeFill="accent1" w:themeFillTint="3F"/>
    </w:tcPr>
    <w:tblStylePr w:type="firstRow">
      <w:rPr>
        <w:b/>
        <w:bCs/>
        <w:color w:val="000000" w:themeColor="text1"/>
      </w:rPr>
      <w:tblPr/>
      <w:tcPr>
        <w:shd w:val="clear" w:color="auto" w:fill="F5E0E0"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C1C1" w:themeFill="accent1" w:themeFillTint="33"/>
      </w:tcPr>
    </w:tblStylePr>
    <w:tblStylePr w:type="band1Vert">
      <w:tblPr/>
      <w:tcPr>
        <w:shd w:val="clear" w:color="auto" w:fill="CC6565" w:themeFill="accent1" w:themeFillTint="7F"/>
      </w:tcPr>
    </w:tblStylePr>
    <w:tblStylePr w:type="band1Horz">
      <w:tblPr/>
      <w:tcPr>
        <w:tcBorders>
          <w:insideH w:val="single" w:sz="6" w:space="0" w:color="4B1919" w:themeColor="accent1"/>
          <w:insideV w:val="single" w:sz="6" w:space="0" w:color="4B1919" w:themeColor="accent1"/>
        </w:tcBorders>
        <w:shd w:val="clear" w:color="auto" w:fill="CC6565"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insideH w:val="single" w:sz="8" w:space="0" w:color="FFD966" w:themeColor="accent2"/>
        <w:insideV w:val="single" w:sz="8" w:space="0" w:color="FFD966" w:themeColor="accent2"/>
      </w:tblBorders>
    </w:tblPr>
    <w:tcPr>
      <w:shd w:val="clear" w:color="auto" w:fill="FFF5D9" w:themeFill="accent2" w:themeFillTint="3F"/>
    </w:tcPr>
    <w:tblStylePr w:type="firstRow">
      <w:rPr>
        <w:b/>
        <w:bCs/>
        <w:color w:val="000000" w:themeColor="text1"/>
      </w:rPr>
      <w:tblPr/>
      <w:tcPr>
        <w:shd w:val="clear" w:color="auto" w:fill="FFFBF0"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7E0" w:themeFill="accent2" w:themeFillTint="33"/>
      </w:tcPr>
    </w:tblStylePr>
    <w:tblStylePr w:type="band1Vert">
      <w:tblPr/>
      <w:tcPr>
        <w:shd w:val="clear" w:color="auto" w:fill="FFEBB2" w:themeFill="accent2" w:themeFillTint="7F"/>
      </w:tcPr>
    </w:tblStylePr>
    <w:tblStylePr w:type="band1Horz">
      <w:tblPr/>
      <w:tcPr>
        <w:tcBorders>
          <w:insideH w:val="single" w:sz="6" w:space="0" w:color="FFD966" w:themeColor="accent2"/>
          <w:insideV w:val="single" w:sz="6" w:space="0" w:color="FFD966" w:themeColor="accent2"/>
        </w:tcBorders>
        <w:shd w:val="clear" w:color="auto" w:fill="FFEBB2"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insideH w:val="single" w:sz="8" w:space="0" w:color="85CDC1" w:themeColor="accent3"/>
        <w:insideV w:val="single" w:sz="8" w:space="0" w:color="85CDC1" w:themeColor="accent3"/>
      </w:tblBorders>
    </w:tblPr>
    <w:tcPr>
      <w:shd w:val="clear" w:color="auto" w:fill="E0F2EF" w:themeFill="accent3" w:themeFillTint="3F"/>
    </w:tcPr>
    <w:tblStylePr w:type="firstRow">
      <w:rPr>
        <w:b/>
        <w:bCs/>
        <w:color w:val="000000" w:themeColor="text1"/>
      </w:rPr>
      <w:tblPr/>
      <w:tcPr>
        <w:shd w:val="clear" w:color="auto" w:fill="F2FAF8"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F5F2" w:themeFill="accent3" w:themeFillTint="33"/>
      </w:tcPr>
    </w:tblStylePr>
    <w:tblStylePr w:type="band1Vert">
      <w:tblPr/>
      <w:tcPr>
        <w:shd w:val="clear" w:color="auto" w:fill="C2E6E0" w:themeFill="accent3" w:themeFillTint="7F"/>
      </w:tcPr>
    </w:tblStylePr>
    <w:tblStylePr w:type="band1Horz">
      <w:tblPr/>
      <w:tcPr>
        <w:tcBorders>
          <w:insideH w:val="single" w:sz="6" w:space="0" w:color="85CDC1" w:themeColor="accent3"/>
          <w:insideV w:val="single" w:sz="6" w:space="0" w:color="85CDC1" w:themeColor="accent3"/>
        </w:tcBorders>
        <w:shd w:val="clear" w:color="auto" w:fill="C2E6E0"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insideH w:val="single" w:sz="8" w:space="0" w:color="3B3838" w:themeColor="accent4"/>
        <w:insideV w:val="single" w:sz="8" w:space="0" w:color="3B3838" w:themeColor="accent4"/>
      </w:tblBorders>
    </w:tblPr>
    <w:tcPr>
      <w:shd w:val="clear" w:color="auto" w:fill="CFCCCC" w:themeFill="accent4" w:themeFillTint="3F"/>
    </w:tcPr>
    <w:tblStylePr w:type="firstRow">
      <w:rPr>
        <w:b/>
        <w:bCs/>
        <w:color w:val="000000" w:themeColor="text1"/>
      </w:rPr>
      <w:tblPr/>
      <w:tcPr>
        <w:shd w:val="clear" w:color="auto" w:fill="ECEB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8D6D6" w:themeFill="accent4" w:themeFillTint="33"/>
      </w:tcPr>
    </w:tblStylePr>
    <w:tblStylePr w:type="band1Vert">
      <w:tblPr/>
      <w:tcPr>
        <w:shd w:val="clear" w:color="auto" w:fill="9F9999" w:themeFill="accent4" w:themeFillTint="7F"/>
      </w:tcPr>
    </w:tblStylePr>
    <w:tblStylePr w:type="band1Horz">
      <w:tblPr/>
      <w:tcPr>
        <w:tcBorders>
          <w:insideH w:val="single" w:sz="6" w:space="0" w:color="3B3838" w:themeColor="accent4"/>
          <w:insideV w:val="single" w:sz="6" w:space="0" w:color="3B3838" w:themeColor="accent4"/>
        </w:tcBorders>
        <w:shd w:val="clear" w:color="auto" w:fill="9F9999"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insideH w:val="single" w:sz="8" w:space="0" w:color="FFFFFF" w:themeColor="accent5"/>
        <w:insideV w:val="single" w:sz="8" w:space="0" w:color="FFFFFF" w:themeColor="accent5"/>
      </w:tblBorders>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insideH w:val="single" w:sz="8" w:space="0" w:color="FFFFFF" w:themeColor="accent6"/>
        <w:insideV w:val="single" w:sz="8" w:space="0" w:color="FFFFFF" w:themeColor="accent6"/>
      </w:tblBorders>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5B3B3"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191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191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191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C6565"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C6565" w:themeFill="accent1" w:themeFillTint="7F"/>
      </w:tcPr>
    </w:tblStylePr>
  </w:style>
  <w:style w:type="table" w:styleId="MediumGrid3-Accent2">
    <w:name w:val="Medium Grid 3 Accent 2"/>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5D9"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D966"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D966"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D966"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BB2"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BB2" w:themeFill="accent2" w:themeFillTint="7F"/>
      </w:tcPr>
    </w:tblStylePr>
  </w:style>
  <w:style w:type="table" w:styleId="MediumGrid3-Accent3">
    <w:name w:val="Medium Grid 3 Accent 3"/>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F2EF"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5CDC1"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CDC1"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CDC1"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E6E0"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2E6E0" w:themeFill="accent3" w:themeFillTint="7F"/>
      </w:tcPr>
    </w:tblStylePr>
  </w:style>
  <w:style w:type="table" w:styleId="MediumGrid3-Accent4">
    <w:name w:val="Medium Grid 3 Accent 4"/>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FCCCC"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3B3838"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3B3838"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3B3838"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9F9999"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9F9999" w:themeFill="accent4" w:themeFillTint="7F"/>
      </w:tcPr>
    </w:tblStylePr>
  </w:style>
  <w:style w:type="table" w:styleId="MediumGrid3-Accent5">
    <w:name w:val="Medium Grid 3 Accent 5"/>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5" w:themeFillTint="7F"/>
      </w:tcPr>
    </w:tblStylePr>
  </w:style>
  <w:style w:type="table" w:styleId="MediumGrid3-Accent6">
    <w:name w:val="Medium Grid 3 Accent 6"/>
    <w:basedOn w:val="TableNormal"/>
    <w:uiPriority w:val="69"/>
    <w:semiHidden/>
    <w:unhideWhenUsed/>
    <w:rsid w:val="00572222"/>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FFFF" w:themeFill="accent6" w:themeFillTint="7F"/>
      </w:tcPr>
    </w:tblStylePr>
  </w:style>
  <w:style w:type="table" w:styleId="MediumList1">
    <w:name w:val="Medium Lis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00000"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4B1919" w:themeColor="accent1"/>
        <w:bottom w:val="single" w:sz="8" w:space="0" w:color="4B1919" w:themeColor="accent1"/>
      </w:tblBorders>
    </w:tblPr>
    <w:tblStylePr w:type="firstRow">
      <w:rPr>
        <w:rFonts w:asciiTheme="majorHAnsi" w:eastAsiaTheme="majorEastAsia" w:hAnsiTheme="majorHAnsi" w:cstheme="majorBidi"/>
      </w:rPr>
      <w:tblPr/>
      <w:tcPr>
        <w:tcBorders>
          <w:top w:val="nil"/>
          <w:bottom w:val="single" w:sz="8" w:space="0" w:color="4B1919" w:themeColor="accent1"/>
        </w:tcBorders>
      </w:tcPr>
    </w:tblStylePr>
    <w:tblStylePr w:type="lastRow">
      <w:rPr>
        <w:b/>
        <w:bCs/>
        <w:color w:val="000000" w:themeColor="text2"/>
      </w:rPr>
      <w:tblPr/>
      <w:tcPr>
        <w:tcBorders>
          <w:top w:val="single" w:sz="8" w:space="0" w:color="4B1919" w:themeColor="accent1"/>
          <w:bottom w:val="single" w:sz="8" w:space="0" w:color="4B1919" w:themeColor="accent1"/>
        </w:tcBorders>
      </w:tcPr>
    </w:tblStylePr>
    <w:tblStylePr w:type="firstCol">
      <w:rPr>
        <w:b/>
        <w:bCs/>
      </w:rPr>
    </w:tblStylePr>
    <w:tblStylePr w:type="lastCol">
      <w:rPr>
        <w:b/>
        <w:bCs/>
      </w:rPr>
      <w:tblPr/>
      <w:tcPr>
        <w:tcBorders>
          <w:top w:val="single" w:sz="8" w:space="0" w:color="4B1919" w:themeColor="accent1"/>
          <w:bottom w:val="single" w:sz="8" w:space="0" w:color="4B1919" w:themeColor="accent1"/>
        </w:tcBorders>
      </w:tcPr>
    </w:tblStylePr>
    <w:tblStylePr w:type="band1Vert">
      <w:tblPr/>
      <w:tcPr>
        <w:shd w:val="clear" w:color="auto" w:fill="E5B3B3" w:themeFill="accent1" w:themeFillTint="3F"/>
      </w:tcPr>
    </w:tblStylePr>
    <w:tblStylePr w:type="band1Horz">
      <w:tblPr/>
      <w:tcPr>
        <w:shd w:val="clear" w:color="auto" w:fill="E5B3B3" w:themeFill="accent1" w:themeFillTint="3F"/>
      </w:tcPr>
    </w:tblStylePr>
  </w:style>
  <w:style w:type="table" w:styleId="MediumList1-Accent2">
    <w:name w:val="Medium List 1 Accent 2"/>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D966" w:themeColor="accent2"/>
        <w:bottom w:val="single" w:sz="8" w:space="0" w:color="FFD966" w:themeColor="accent2"/>
      </w:tblBorders>
    </w:tblPr>
    <w:tblStylePr w:type="firstRow">
      <w:rPr>
        <w:rFonts w:asciiTheme="majorHAnsi" w:eastAsiaTheme="majorEastAsia" w:hAnsiTheme="majorHAnsi" w:cstheme="majorBidi"/>
      </w:rPr>
      <w:tblPr/>
      <w:tcPr>
        <w:tcBorders>
          <w:top w:val="nil"/>
          <w:bottom w:val="single" w:sz="8" w:space="0" w:color="FFD966" w:themeColor="accent2"/>
        </w:tcBorders>
      </w:tcPr>
    </w:tblStylePr>
    <w:tblStylePr w:type="lastRow">
      <w:rPr>
        <w:b/>
        <w:bCs/>
        <w:color w:val="000000" w:themeColor="text2"/>
      </w:rPr>
      <w:tblPr/>
      <w:tcPr>
        <w:tcBorders>
          <w:top w:val="single" w:sz="8" w:space="0" w:color="FFD966" w:themeColor="accent2"/>
          <w:bottom w:val="single" w:sz="8" w:space="0" w:color="FFD966" w:themeColor="accent2"/>
        </w:tcBorders>
      </w:tcPr>
    </w:tblStylePr>
    <w:tblStylePr w:type="firstCol">
      <w:rPr>
        <w:b/>
        <w:bCs/>
      </w:rPr>
    </w:tblStylePr>
    <w:tblStylePr w:type="lastCol">
      <w:rPr>
        <w:b/>
        <w:bCs/>
      </w:rPr>
      <w:tblPr/>
      <w:tcPr>
        <w:tcBorders>
          <w:top w:val="single" w:sz="8" w:space="0" w:color="FFD966" w:themeColor="accent2"/>
          <w:bottom w:val="single" w:sz="8" w:space="0" w:color="FFD966" w:themeColor="accent2"/>
        </w:tcBorders>
      </w:tcPr>
    </w:tblStylePr>
    <w:tblStylePr w:type="band1Vert">
      <w:tblPr/>
      <w:tcPr>
        <w:shd w:val="clear" w:color="auto" w:fill="FFF5D9" w:themeFill="accent2" w:themeFillTint="3F"/>
      </w:tcPr>
    </w:tblStylePr>
    <w:tblStylePr w:type="band1Horz">
      <w:tblPr/>
      <w:tcPr>
        <w:shd w:val="clear" w:color="auto" w:fill="FFF5D9" w:themeFill="accent2" w:themeFillTint="3F"/>
      </w:tcPr>
    </w:tblStylePr>
  </w:style>
  <w:style w:type="table" w:styleId="MediumList1-Accent3">
    <w:name w:val="Medium List 1 Accent 3"/>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85CDC1" w:themeColor="accent3"/>
        <w:bottom w:val="single" w:sz="8" w:space="0" w:color="85CDC1" w:themeColor="accent3"/>
      </w:tblBorders>
    </w:tblPr>
    <w:tblStylePr w:type="firstRow">
      <w:rPr>
        <w:rFonts w:asciiTheme="majorHAnsi" w:eastAsiaTheme="majorEastAsia" w:hAnsiTheme="majorHAnsi" w:cstheme="majorBidi"/>
      </w:rPr>
      <w:tblPr/>
      <w:tcPr>
        <w:tcBorders>
          <w:top w:val="nil"/>
          <w:bottom w:val="single" w:sz="8" w:space="0" w:color="85CDC1" w:themeColor="accent3"/>
        </w:tcBorders>
      </w:tcPr>
    </w:tblStylePr>
    <w:tblStylePr w:type="lastRow">
      <w:rPr>
        <w:b/>
        <w:bCs/>
        <w:color w:val="000000" w:themeColor="text2"/>
      </w:rPr>
      <w:tblPr/>
      <w:tcPr>
        <w:tcBorders>
          <w:top w:val="single" w:sz="8" w:space="0" w:color="85CDC1" w:themeColor="accent3"/>
          <w:bottom w:val="single" w:sz="8" w:space="0" w:color="85CDC1" w:themeColor="accent3"/>
        </w:tcBorders>
      </w:tcPr>
    </w:tblStylePr>
    <w:tblStylePr w:type="firstCol">
      <w:rPr>
        <w:b/>
        <w:bCs/>
      </w:rPr>
    </w:tblStylePr>
    <w:tblStylePr w:type="lastCol">
      <w:rPr>
        <w:b/>
        <w:bCs/>
      </w:rPr>
      <w:tblPr/>
      <w:tcPr>
        <w:tcBorders>
          <w:top w:val="single" w:sz="8" w:space="0" w:color="85CDC1" w:themeColor="accent3"/>
          <w:bottom w:val="single" w:sz="8" w:space="0" w:color="85CDC1" w:themeColor="accent3"/>
        </w:tcBorders>
      </w:tcPr>
    </w:tblStylePr>
    <w:tblStylePr w:type="band1Vert">
      <w:tblPr/>
      <w:tcPr>
        <w:shd w:val="clear" w:color="auto" w:fill="E0F2EF" w:themeFill="accent3" w:themeFillTint="3F"/>
      </w:tcPr>
    </w:tblStylePr>
    <w:tblStylePr w:type="band1Horz">
      <w:tblPr/>
      <w:tcPr>
        <w:shd w:val="clear" w:color="auto" w:fill="E0F2EF" w:themeFill="accent3" w:themeFillTint="3F"/>
      </w:tcPr>
    </w:tblStylePr>
  </w:style>
  <w:style w:type="table" w:styleId="MediumList1-Accent4">
    <w:name w:val="Medium List 1 Accent 4"/>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3B3838" w:themeColor="accent4"/>
        <w:bottom w:val="single" w:sz="8" w:space="0" w:color="3B3838" w:themeColor="accent4"/>
      </w:tblBorders>
    </w:tblPr>
    <w:tblStylePr w:type="firstRow">
      <w:rPr>
        <w:rFonts w:asciiTheme="majorHAnsi" w:eastAsiaTheme="majorEastAsia" w:hAnsiTheme="majorHAnsi" w:cstheme="majorBidi"/>
      </w:rPr>
      <w:tblPr/>
      <w:tcPr>
        <w:tcBorders>
          <w:top w:val="nil"/>
          <w:bottom w:val="single" w:sz="8" w:space="0" w:color="3B3838" w:themeColor="accent4"/>
        </w:tcBorders>
      </w:tcPr>
    </w:tblStylePr>
    <w:tblStylePr w:type="lastRow">
      <w:rPr>
        <w:b/>
        <w:bCs/>
        <w:color w:val="000000" w:themeColor="text2"/>
      </w:rPr>
      <w:tblPr/>
      <w:tcPr>
        <w:tcBorders>
          <w:top w:val="single" w:sz="8" w:space="0" w:color="3B3838" w:themeColor="accent4"/>
          <w:bottom w:val="single" w:sz="8" w:space="0" w:color="3B3838" w:themeColor="accent4"/>
        </w:tcBorders>
      </w:tcPr>
    </w:tblStylePr>
    <w:tblStylePr w:type="firstCol">
      <w:rPr>
        <w:b/>
        <w:bCs/>
      </w:rPr>
    </w:tblStylePr>
    <w:tblStylePr w:type="lastCol">
      <w:rPr>
        <w:b/>
        <w:bCs/>
      </w:rPr>
      <w:tblPr/>
      <w:tcPr>
        <w:tcBorders>
          <w:top w:val="single" w:sz="8" w:space="0" w:color="3B3838" w:themeColor="accent4"/>
          <w:bottom w:val="single" w:sz="8" w:space="0" w:color="3B3838" w:themeColor="accent4"/>
        </w:tcBorders>
      </w:tcPr>
    </w:tblStylePr>
    <w:tblStylePr w:type="band1Vert">
      <w:tblPr/>
      <w:tcPr>
        <w:shd w:val="clear" w:color="auto" w:fill="CFCCCC" w:themeFill="accent4" w:themeFillTint="3F"/>
      </w:tcPr>
    </w:tblStylePr>
    <w:tblStylePr w:type="band1Horz">
      <w:tblPr/>
      <w:tcPr>
        <w:shd w:val="clear" w:color="auto" w:fill="CFCCCC" w:themeFill="accent4" w:themeFillTint="3F"/>
      </w:tcPr>
    </w:tblStylePr>
  </w:style>
  <w:style w:type="table" w:styleId="MediumList1-Accent5">
    <w:name w:val="Medium List 1 Accent 5"/>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5"/>
        <w:bottom w:val="single" w:sz="8" w:space="0" w:color="FFFFFF" w:themeColor="accent5"/>
      </w:tblBorders>
    </w:tbl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000000"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tblStylePr w:type="band1Vert">
      <w:tblPr/>
      <w:tcPr>
        <w:shd w:val="clear" w:color="auto" w:fill="FFFFFF" w:themeFill="accent5" w:themeFillTint="3F"/>
      </w:tcPr>
    </w:tblStylePr>
    <w:tblStylePr w:type="band1Horz">
      <w:tblPr/>
      <w:tcPr>
        <w:shd w:val="clear" w:color="auto" w:fill="FFFFFF" w:themeFill="accent5" w:themeFillTint="3F"/>
      </w:tcPr>
    </w:tblStylePr>
  </w:style>
  <w:style w:type="table" w:styleId="MediumList1-Accent6">
    <w:name w:val="Medium List 1 Accent 6"/>
    <w:basedOn w:val="TableNormal"/>
    <w:uiPriority w:val="65"/>
    <w:semiHidden/>
    <w:unhideWhenUsed/>
    <w:rsid w:val="00572222"/>
    <w:pPr>
      <w:spacing w:after="0" w:line="240" w:lineRule="auto"/>
    </w:pPr>
    <w:rPr>
      <w:color w:val="000000" w:themeColor="text1"/>
    </w:rPr>
    <w:tblPr>
      <w:tblStyleRowBandSize w:val="1"/>
      <w:tblStyleColBandSize w:val="1"/>
      <w:tblBorders>
        <w:top w:val="single" w:sz="8" w:space="0" w:color="FFFFFF" w:themeColor="accent6"/>
        <w:bottom w:val="single" w:sz="8" w:space="0" w:color="FFFFFF" w:themeColor="accent6"/>
      </w:tblBorders>
    </w:tbl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000000"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tblStylePr w:type="band1Vert">
      <w:tblPr/>
      <w:tcPr>
        <w:shd w:val="clear" w:color="auto" w:fill="FFFFFF" w:themeFill="accent6" w:themeFillTint="3F"/>
      </w:tcPr>
    </w:tblStylePr>
    <w:tblStylePr w:type="band1Horz">
      <w:tblPr/>
      <w:tcPr>
        <w:shd w:val="clear" w:color="auto" w:fill="FFFFFF" w:themeFill="accent6" w:themeFillTint="3F"/>
      </w:tcPr>
    </w:tblStylePr>
  </w:style>
  <w:style w:type="table" w:styleId="MediumList2">
    <w:name w:val="Medium Lis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1919" w:themeColor="accent1"/>
        <w:left w:val="single" w:sz="8" w:space="0" w:color="4B1919" w:themeColor="accent1"/>
        <w:bottom w:val="single" w:sz="8" w:space="0" w:color="4B1919" w:themeColor="accent1"/>
        <w:right w:val="single" w:sz="8" w:space="0" w:color="4B1919" w:themeColor="accent1"/>
      </w:tblBorders>
    </w:tblPr>
    <w:tblStylePr w:type="firstRow">
      <w:rPr>
        <w:sz w:val="24"/>
        <w:szCs w:val="24"/>
      </w:rPr>
      <w:tblPr/>
      <w:tcPr>
        <w:tcBorders>
          <w:top w:val="nil"/>
          <w:left w:val="nil"/>
          <w:bottom w:val="single" w:sz="24" w:space="0" w:color="4B1919"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1919" w:themeColor="accent1"/>
          <w:insideH w:val="nil"/>
          <w:insideV w:val="nil"/>
        </w:tcBorders>
        <w:shd w:val="clear" w:color="auto" w:fill="FFFFFF" w:themeFill="background1"/>
      </w:tcPr>
    </w:tblStylePr>
    <w:tblStylePr w:type="lastCol">
      <w:tblPr/>
      <w:tcPr>
        <w:tcBorders>
          <w:top w:val="nil"/>
          <w:left w:val="single" w:sz="8" w:space="0" w:color="4B191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5B3B3" w:themeFill="accent1" w:themeFillTint="3F"/>
      </w:tcPr>
    </w:tblStylePr>
    <w:tblStylePr w:type="band1Horz">
      <w:tblPr/>
      <w:tcPr>
        <w:tcBorders>
          <w:top w:val="nil"/>
          <w:bottom w:val="nil"/>
          <w:insideH w:val="nil"/>
          <w:insideV w:val="nil"/>
        </w:tcBorders>
        <w:shd w:val="clear" w:color="auto" w:fill="E5B3B3"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D966" w:themeColor="accent2"/>
        <w:left w:val="single" w:sz="8" w:space="0" w:color="FFD966" w:themeColor="accent2"/>
        <w:bottom w:val="single" w:sz="8" w:space="0" w:color="FFD966" w:themeColor="accent2"/>
        <w:right w:val="single" w:sz="8" w:space="0" w:color="FFD966" w:themeColor="accent2"/>
      </w:tblBorders>
    </w:tblPr>
    <w:tblStylePr w:type="firstRow">
      <w:rPr>
        <w:sz w:val="24"/>
        <w:szCs w:val="24"/>
      </w:rPr>
      <w:tblPr/>
      <w:tcPr>
        <w:tcBorders>
          <w:top w:val="nil"/>
          <w:left w:val="nil"/>
          <w:bottom w:val="single" w:sz="24" w:space="0" w:color="FFD966"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D966" w:themeColor="accent2"/>
          <w:insideH w:val="nil"/>
          <w:insideV w:val="nil"/>
        </w:tcBorders>
        <w:shd w:val="clear" w:color="auto" w:fill="FFFFFF" w:themeFill="background1"/>
      </w:tcPr>
    </w:tblStylePr>
    <w:tblStylePr w:type="lastCol">
      <w:tblPr/>
      <w:tcPr>
        <w:tcBorders>
          <w:top w:val="nil"/>
          <w:left w:val="single" w:sz="8" w:space="0" w:color="FFD966"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5D9" w:themeFill="accent2" w:themeFillTint="3F"/>
      </w:tcPr>
    </w:tblStylePr>
    <w:tblStylePr w:type="band1Horz">
      <w:tblPr/>
      <w:tcPr>
        <w:tcBorders>
          <w:top w:val="nil"/>
          <w:bottom w:val="nil"/>
          <w:insideH w:val="nil"/>
          <w:insideV w:val="nil"/>
        </w:tcBorders>
        <w:shd w:val="clear" w:color="auto" w:fill="FFF5D9"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5CDC1" w:themeColor="accent3"/>
        <w:left w:val="single" w:sz="8" w:space="0" w:color="85CDC1" w:themeColor="accent3"/>
        <w:bottom w:val="single" w:sz="8" w:space="0" w:color="85CDC1" w:themeColor="accent3"/>
        <w:right w:val="single" w:sz="8" w:space="0" w:color="85CDC1" w:themeColor="accent3"/>
      </w:tblBorders>
    </w:tblPr>
    <w:tblStylePr w:type="firstRow">
      <w:rPr>
        <w:sz w:val="24"/>
        <w:szCs w:val="24"/>
      </w:rPr>
      <w:tblPr/>
      <w:tcPr>
        <w:tcBorders>
          <w:top w:val="nil"/>
          <w:left w:val="nil"/>
          <w:bottom w:val="single" w:sz="24" w:space="0" w:color="85CDC1"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CDC1" w:themeColor="accent3"/>
          <w:insideH w:val="nil"/>
          <w:insideV w:val="nil"/>
        </w:tcBorders>
        <w:shd w:val="clear" w:color="auto" w:fill="FFFFFF" w:themeFill="background1"/>
      </w:tcPr>
    </w:tblStylePr>
    <w:tblStylePr w:type="lastCol">
      <w:tblPr/>
      <w:tcPr>
        <w:tcBorders>
          <w:top w:val="nil"/>
          <w:left w:val="single" w:sz="8" w:space="0" w:color="85CDC1"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F2EF" w:themeFill="accent3" w:themeFillTint="3F"/>
      </w:tcPr>
    </w:tblStylePr>
    <w:tblStylePr w:type="band1Horz">
      <w:tblPr/>
      <w:tcPr>
        <w:tcBorders>
          <w:top w:val="nil"/>
          <w:bottom w:val="nil"/>
          <w:insideH w:val="nil"/>
          <w:insideV w:val="nil"/>
        </w:tcBorders>
        <w:shd w:val="clear" w:color="auto" w:fill="E0F2EF"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3B3838" w:themeColor="accent4"/>
        <w:left w:val="single" w:sz="8" w:space="0" w:color="3B3838" w:themeColor="accent4"/>
        <w:bottom w:val="single" w:sz="8" w:space="0" w:color="3B3838" w:themeColor="accent4"/>
        <w:right w:val="single" w:sz="8" w:space="0" w:color="3B3838" w:themeColor="accent4"/>
      </w:tblBorders>
    </w:tblPr>
    <w:tblStylePr w:type="firstRow">
      <w:rPr>
        <w:sz w:val="24"/>
        <w:szCs w:val="24"/>
      </w:rPr>
      <w:tblPr/>
      <w:tcPr>
        <w:tcBorders>
          <w:top w:val="nil"/>
          <w:left w:val="nil"/>
          <w:bottom w:val="single" w:sz="24" w:space="0" w:color="3B3838"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3B3838" w:themeColor="accent4"/>
          <w:insideH w:val="nil"/>
          <w:insideV w:val="nil"/>
        </w:tcBorders>
        <w:shd w:val="clear" w:color="auto" w:fill="FFFFFF" w:themeFill="background1"/>
      </w:tcPr>
    </w:tblStylePr>
    <w:tblStylePr w:type="lastCol">
      <w:tblPr/>
      <w:tcPr>
        <w:tcBorders>
          <w:top w:val="nil"/>
          <w:left w:val="single" w:sz="8" w:space="0" w:color="3B3838"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FCCCC" w:themeFill="accent4" w:themeFillTint="3F"/>
      </w:tcPr>
    </w:tblStylePr>
    <w:tblStylePr w:type="band1Horz">
      <w:tblPr/>
      <w:tcPr>
        <w:tcBorders>
          <w:top w:val="nil"/>
          <w:bottom w:val="nil"/>
          <w:insideH w:val="nil"/>
          <w:insideV w:val="nil"/>
        </w:tcBorders>
        <w:shd w:val="clear" w:color="auto" w:fill="CFCCCC"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5"/>
        <w:left w:val="single" w:sz="8" w:space="0" w:color="FFFFFF" w:themeColor="accent5"/>
        <w:bottom w:val="single" w:sz="8" w:space="0" w:color="FFFFFF" w:themeColor="accent5"/>
        <w:right w:val="single" w:sz="8" w:space="0" w:color="FFFFFF" w:themeColor="accent5"/>
      </w:tblBorders>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sid w:val="00572222"/>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FFFF" w:themeColor="accent6"/>
        <w:left w:val="single" w:sz="8" w:space="0" w:color="FFFFFF" w:themeColor="accent6"/>
        <w:bottom w:val="single" w:sz="8" w:space="0" w:color="FFFFFF" w:themeColor="accent6"/>
        <w:right w:val="single" w:sz="8" w:space="0" w:color="FFFFFF" w:themeColor="accent6"/>
      </w:tblBorders>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unhideWhenUsed/>
    <w:rsid w:val="00572222"/>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semiHidden/>
    <w:unhideWhenUsed/>
    <w:rsid w:val="00572222"/>
    <w:pPr>
      <w:spacing w:after="0" w:line="240" w:lineRule="auto"/>
    </w:pPr>
    <w:tblPr>
      <w:tblStyleRowBandSize w:val="1"/>
      <w:tblStyleColBandSize w:val="1"/>
      <w:tbl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single" w:sz="8" w:space="0" w:color="983232" w:themeColor="accent1" w:themeTint="BF"/>
      </w:tblBorders>
    </w:tblPr>
    <w:tblStylePr w:type="firstRow">
      <w:pPr>
        <w:spacing w:before="0" w:after="0" w:line="240" w:lineRule="auto"/>
      </w:pPr>
      <w:rPr>
        <w:b/>
        <w:bCs/>
        <w:color w:val="FFFFFF" w:themeColor="background1"/>
      </w:rPr>
      <w:tblPr/>
      <w:tcPr>
        <w:tcBorders>
          <w:top w:val="single" w:sz="8"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shd w:val="clear" w:color="auto" w:fill="4B1919" w:themeFill="accent1"/>
      </w:tcPr>
    </w:tblStylePr>
    <w:tblStylePr w:type="lastRow">
      <w:pPr>
        <w:spacing w:before="0" w:after="0" w:line="240" w:lineRule="auto"/>
      </w:pPr>
      <w:rPr>
        <w:b/>
        <w:bCs/>
      </w:rPr>
      <w:tblPr/>
      <w:tcPr>
        <w:tcBorders>
          <w:top w:val="double" w:sz="6" w:space="0" w:color="983232" w:themeColor="accent1" w:themeTint="BF"/>
          <w:left w:val="single" w:sz="8" w:space="0" w:color="983232" w:themeColor="accent1" w:themeTint="BF"/>
          <w:bottom w:val="single" w:sz="8" w:space="0" w:color="983232" w:themeColor="accent1" w:themeTint="BF"/>
          <w:right w:val="single" w:sz="8" w:space="0" w:color="983232" w:themeColor="accent1" w:themeTint="BF"/>
          <w:insideH w:val="nil"/>
          <w:insideV w:val="nil"/>
        </w:tcBorders>
      </w:tcPr>
    </w:tblStylePr>
    <w:tblStylePr w:type="firstCol">
      <w:rPr>
        <w:b/>
        <w:bCs/>
      </w:rPr>
    </w:tblStylePr>
    <w:tblStylePr w:type="lastCol">
      <w:rPr>
        <w:b/>
        <w:bCs/>
      </w:rPr>
    </w:tblStylePr>
    <w:tblStylePr w:type="band1Vert">
      <w:tblPr/>
      <w:tcPr>
        <w:shd w:val="clear" w:color="auto" w:fill="E5B3B3" w:themeFill="accent1" w:themeFillTint="3F"/>
      </w:tcPr>
    </w:tblStylePr>
    <w:tblStylePr w:type="band1Horz">
      <w:tblPr/>
      <w:tcPr>
        <w:tcBorders>
          <w:insideH w:val="nil"/>
          <w:insideV w:val="nil"/>
        </w:tcBorders>
        <w:shd w:val="clear" w:color="auto" w:fill="E5B3B3"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rsid w:val="00572222"/>
    <w:pPr>
      <w:spacing w:after="0" w:line="240" w:lineRule="auto"/>
    </w:pPr>
    <w:tblPr>
      <w:tblStyleRowBandSize w:val="1"/>
      <w:tblStyleColBandSize w:val="1"/>
      <w:tbl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single" w:sz="8" w:space="0" w:color="FFE28C" w:themeColor="accent2" w:themeTint="BF"/>
      </w:tblBorders>
    </w:tblPr>
    <w:tblStylePr w:type="firstRow">
      <w:pPr>
        <w:spacing w:before="0" w:after="0" w:line="240" w:lineRule="auto"/>
      </w:pPr>
      <w:rPr>
        <w:b/>
        <w:bCs/>
        <w:color w:val="FFFFFF" w:themeColor="background1"/>
      </w:rPr>
      <w:tblPr/>
      <w:tcPr>
        <w:tcBorders>
          <w:top w:val="single" w:sz="8"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shd w:val="clear" w:color="auto" w:fill="FFD966" w:themeFill="accent2"/>
      </w:tcPr>
    </w:tblStylePr>
    <w:tblStylePr w:type="lastRow">
      <w:pPr>
        <w:spacing w:before="0" w:after="0" w:line="240" w:lineRule="auto"/>
      </w:pPr>
      <w:rPr>
        <w:b/>
        <w:bCs/>
      </w:rPr>
      <w:tblPr/>
      <w:tcPr>
        <w:tcBorders>
          <w:top w:val="double" w:sz="6" w:space="0" w:color="FFE28C" w:themeColor="accent2" w:themeTint="BF"/>
          <w:left w:val="single" w:sz="8" w:space="0" w:color="FFE28C" w:themeColor="accent2" w:themeTint="BF"/>
          <w:bottom w:val="single" w:sz="8" w:space="0" w:color="FFE28C" w:themeColor="accent2" w:themeTint="BF"/>
          <w:right w:val="single" w:sz="8" w:space="0" w:color="FFE28C" w:themeColor="accent2" w:themeTint="BF"/>
          <w:insideH w:val="nil"/>
          <w:insideV w:val="nil"/>
        </w:tcBorders>
      </w:tcPr>
    </w:tblStylePr>
    <w:tblStylePr w:type="firstCol">
      <w:rPr>
        <w:b/>
        <w:bCs/>
      </w:rPr>
    </w:tblStylePr>
    <w:tblStylePr w:type="lastCol">
      <w:rPr>
        <w:b/>
        <w:bCs/>
      </w:rPr>
    </w:tblStylePr>
    <w:tblStylePr w:type="band1Vert">
      <w:tblPr/>
      <w:tcPr>
        <w:shd w:val="clear" w:color="auto" w:fill="FFF5D9" w:themeFill="accent2" w:themeFillTint="3F"/>
      </w:tcPr>
    </w:tblStylePr>
    <w:tblStylePr w:type="band1Horz">
      <w:tblPr/>
      <w:tcPr>
        <w:tcBorders>
          <w:insideH w:val="nil"/>
          <w:insideV w:val="nil"/>
        </w:tcBorders>
        <w:shd w:val="clear" w:color="auto" w:fill="FFF5D9"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rsid w:val="00572222"/>
    <w:pPr>
      <w:spacing w:after="0" w:line="240" w:lineRule="auto"/>
    </w:pPr>
    <w:tblPr>
      <w:tblStyleRowBandSize w:val="1"/>
      <w:tblStyleColBandSize w:val="1"/>
      <w:tbl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single" w:sz="8" w:space="0" w:color="A3D9D0" w:themeColor="accent3" w:themeTint="BF"/>
      </w:tblBorders>
    </w:tblPr>
    <w:tblStylePr w:type="firstRow">
      <w:pPr>
        <w:spacing w:before="0" w:after="0" w:line="240" w:lineRule="auto"/>
      </w:pPr>
      <w:rPr>
        <w:b/>
        <w:bCs/>
        <w:color w:val="FFFFFF" w:themeColor="background1"/>
      </w:rPr>
      <w:tblPr/>
      <w:tcPr>
        <w:tcBorders>
          <w:top w:val="single" w:sz="8"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shd w:val="clear" w:color="auto" w:fill="85CDC1" w:themeFill="accent3"/>
      </w:tcPr>
    </w:tblStylePr>
    <w:tblStylePr w:type="lastRow">
      <w:pPr>
        <w:spacing w:before="0" w:after="0" w:line="240" w:lineRule="auto"/>
      </w:pPr>
      <w:rPr>
        <w:b/>
        <w:bCs/>
      </w:rPr>
      <w:tblPr/>
      <w:tcPr>
        <w:tcBorders>
          <w:top w:val="double" w:sz="6" w:space="0" w:color="A3D9D0" w:themeColor="accent3" w:themeTint="BF"/>
          <w:left w:val="single" w:sz="8" w:space="0" w:color="A3D9D0" w:themeColor="accent3" w:themeTint="BF"/>
          <w:bottom w:val="single" w:sz="8" w:space="0" w:color="A3D9D0" w:themeColor="accent3" w:themeTint="BF"/>
          <w:right w:val="single" w:sz="8" w:space="0" w:color="A3D9D0" w:themeColor="accent3" w:themeTint="BF"/>
          <w:insideH w:val="nil"/>
          <w:insideV w:val="nil"/>
        </w:tcBorders>
      </w:tcPr>
    </w:tblStylePr>
    <w:tblStylePr w:type="firstCol">
      <w:rPr>
        <w:b/>
        <w:bCs/>
      </w:rPr>
    </w:tblStylePr>
    <w:tblStylePr w:type="lastCol">
      <w:rPr>
        <w:b/>
        <w:bCs/>
      </w:rPr>
    </w:tblStylePr>
    <w:tblStylePr w:type="band1Vert">
      <w:tblPr/>
      <w:tcPr>
        <w:shd w:val="clear" w:color="auto" w:fill="E0F2EF" w:themeFill="accent3" w:themeFillTint="3F"/>
      </w:tcPr>
    </w:tblStylePr>
    <w:tblStylePr w:type="band1Horz">
      <w:tblPr/>
      <w:tcPr>
        <w:tcBorders>
          <w:insideH w:val="nil"/>
          <w:insideV w:val="nil"/>
        </w:tcBorders>
        <w:shd w:val="clear" w:color="auto" w:fill="E0F2EF"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rsid w:val="00572222"/>
    <w:pPr>
      <w:spacing w:after="0" w:line="240" w:lineRule="auto"/>
    </w:pPr>
    <w:tblPr>
      <w:tblStyleRowBandSize w:val="1"/>
      <w:tblStyleColBandSize w:val="1"/>
      <w:tbl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single" w:sz="8" w:space="0" w:color="6D6868" w:themeColor="accent4" w:themeTint="BF"/>
      </w:tblBorders>
    </w:tblPr>
    <w:tblStylePr w:type="firstRow">
      <w:pPr>
        <w:spacing w:before="0" w:after="0" w:line="240" w:lineRule="auto"/>
      </w:pPr>
      <w:rPr>
        <w:b/>
        <w:bCs/>
        <w:color w:val="FFFFFF" w:themeColor="background1"/>
      </w:rPr>
      <w:tblPr/>
      <w:tcPr>
        <w:tcBorders>
          <w:top w:val="single" w:sz="8"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shd w:val="clear" w:color="auto" w:fill="3B3838" w:themeFill="accent4"/>
      </w:tcPr>
    </w:tblStylePr>
    <w:tblStylePr w:type="lastRow">
      <w:pPr>
        <w:spacing w:before="0" w:after="0" w:line="240" w:lineRule="auto"/>
      </w:pPr>
      <w:rPr>
        <w:b/>
        <w:bCs/>
      </w:rPr>
      <w:tblPr/>
      <w:tcPr>
        <w:tcBorders>
          <w:top w:val="double" w:sz="6" w:space="0" w:color="6D6868" w:themeColor="accent4" w:themeTint="BF"/>
          <w:left w:val="single" w:sz="8" w:space="0" w:color="6D6868" w:themeColor="accent4" w:themeTint="BF"/>
          <w:bottom w:val="single" w:sz="8" w:space="0" w:color="6D6868" w:themeColor="accent4" w:themeTint="BF"/>
          <w:right w:val="single" w:sz="8" w:space="0" w:color="6D6868" w:themeColor="accent4" w:themeTint="BF"/>
          <w:insideH w:val="nil"/>
          <w:insideV w:val="nil"/>
        </w:tcBorders>
      </w:tcPr>
    </w:tblStylePr>
    <w:tblStylePr w:type="firstCol">
      <w:rPr>
        <w:b/>
        <w:bCs/>
      </w:rPr>
    </w:tblStylePr>
    <w:tblStylePr w:type="lastCol">
      <w:rPr>
        <w:b/>
        <w:bCs/>
      </w:rPr>
    </w:tblStylePr>
    <w:tblStylePr w:type="band1Vert">
      <w:tblPr/>
      <w:tcPr>
        <w:shd w:val="clear" w:color="auto" w:fill="CFCCCC" w:themeFill="accent4" w:themeFillTint="3F"/>
      </w:tcPr>
    </w:tblStylePr>
    <w:tblStylePr w:type="band1Horz">
      <w:tblPr/>
      <w:tcPr>
        <w:tcBorders>
          <w:insideH w:val="nil"/>
          <w:insideV w:val="nil"/>
        </w:tcBorders>
        <w:shd w:val="clear" w:color="auto" w:fill="CFCCCC"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rsid w:val="00572222"/>
    <w:pPr>
      <w:spacing w:after="0" w:line="240" w:lineRule="auto"/>
    </w:pPr>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tblBorders>
    </w:tbl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tblStylePr w:type="band1Horz">
      <w:tblPr/>
      <w:tcPr>
        <w:tcBorders>
          <w:insideH w:val="nil"/>
          <w:insideV w:val="nil"/>
        </w:tcBorders>
        <w:shd w:val="clear" w:color="auto" w:fill="FFFFFF"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rsid w:val="00572222"/>
    <w:pPr>
      <w:spacing w:after="0" w:line="240" w:lineRule="auto"/>
    </w:pPr>
    <w:tblPr>
      <w:tblStyleRowBandSize w:val="1"/>
      <w:tblStyleColBandSize w:val="1"/>
      <w:tbl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single" w:sz="8" w:space="0" w:color="FFFFFF" w:themeColor="accent6" w:themeTint="BF"/>
      </w:tblBorders>
    </w:tbl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tblStylePr w:type="band1Horz">
      <w:tblPr/>
      <w:tcPr>
        <w:tcBorders>
          <w:insideH w:val="nil"/>
          <w:insideV w:val="nil"/>
        </w:tcBorders>
        <w:shd w:val="clear" w:color="auto" w:fill="FFFFFF"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191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B1919" w:themeFill="accent1"/>
      </w:tcPr>
    </w:tblStylePr>
    <w:tblStylePr w:type="lastCol">
      <w:rPr>
        <w:b/>
        <w:bCs/>
        <w:color w:val="FFFFFF" w:themeColor="background1"/>
      </w:rPr>
      <w:tblPr/>
      <w:tcPr>
        <w:tcBorders>
          <w:left w:val="nil"/>
          <w:right w:val="nil"/>
          <w:insideH w:val="nil"/>
          <w:insideV w:val="nil"/>
        </w:tcBorders>
        <w:shd w:val="clear" w:color="auto" w:fill="4B191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D966"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D966" w:themeFill="accent2"/>
      </w:tcPr>
    </w:tblStylePr>
    <w:tblStylePr w:type="lastCol">
      <w:rPr>
        <w:b/>
        <w:bCs/>
        <w:color w:val="FFFFFF" w:themeColor="background1"/>
      </w:rPr>
      <w:tblPr/>
      <w:tcPr>
        <w:tcBorders>
          <w:left w:val="nil"/>
          <w:right w:val="nil"/>
          <w:insideH w:val="nil"/>
          <w:insideV w:val="nil"/>
        </w:tcBorders>
        <w:shd w:val="clear" w:color="auto" w:fill="FFD966"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CDC1"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CDC1" w:themeFill="accent3"/>
      </w:tcPr>
    </w:tblStylePr>
    <w:tblStylePr w:type="lastCol">
      <w:rPr>
        <w:b/>
        <w:bCs/>
        <w:color w:val="FFFFFF" w:themeColor="background1"/>
      </w:rPr>
      <w:tblPr/>
      <w:tcPr>
        <w:tcBorders>
          <w:left w:val="nil"/>
          <w:right w:val="nil"/>
          <w:insideH w:val="nil"/>
          <w:insideV w:val="nil"/>
        </w:tcBorders>
        <w:shd w:val="clear" w:color="auto" w:fill="85CDC1"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3B3838"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3B3838" w:themeFill="accent4"/>
      </w:tcPr>
    </w:tblStylePr>
    <w:tblStylePr w:type="lastCol">
      <w:rPr>
        <w:b/>
        <w:bCs/>
        <w:color w:val="FFFFFF" w:themeColor="background1"/>
      </w:rPr>
      <w:tblPr/>
      <w:tcPr>
        <w:tcBorders>
          <w:left w:val="nil"/>
          <w:right w:val="nil"/>
          <w:insideH w:val="nil"/>
          <w:insideV w:val="nil"/>
        </w:tcBorders>
        <w:shd w:val="clear" w:color="auto" w:fill="3B3838"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rsid w:val="00572222"/>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paragraph" w:styleId="MessageHeader">
    <w:name w:val="Message Header"/>
    <w:basedOn w:val="Normal"/>
    <w:link w:val="MessageHeaderChar"/>
    <w:uiPriority w:val="99"/>
    <w:semiHidden/>
    <w:unhideWhenUsed/>
    <w:rsid w:val="00572222"/>
    <w:pPr>
      <w:pBdr>
        <w:top w:val="single" w:sz="6" w:space="1" w:color="auto"/>
        <w:left w:val="single" w:sz="6" w:space="1" w:color="auto"/>
        <w:bottom w:val="single" w:sz="6" w:space="1" w:color="auto"/>
        <w:right w:val="single" w:sz="6" w:space="1" w:color="auto"/>
      </w:pBdr>
      <w:shd w:val="pct20" w:color="auto" w:fill="auto"/>
      <w:spacing w:after="0" w:line="240" w:lineRule="auto"/>
      <w:ind w:left="1080" w:hanging="1080"/>
    </w:pPr>
    <w:rPr>
      <w:rFonts w:asciiTheme="majorHAnsi" w:eastAsiaTheme="majorEastAsia" w:hAnsiTheme="majorHAnsi" w:cstheme="majorBidi"/>
      <w:sz w:val="24"/>
      <w:szCs w:val="24"/>
      <w:lang w:val="en-US"/>
    </w:rPr>
  </w:style>
  <w:style w:type="character" w:customStyle="1" w:styleId="MessageHeaderChar">
    <w:name w:val="Message Header Char"/>
    <w:basedOn w:val="DefaultParagraphFont"/>
    <w:link w:val="MessageHeader"/>
    <w:uiPriority w:val="99"/>
    <w:semiHidden/>
    <w:rsid w:val="00572222"/>
    <w:rPr>
      <w:rFonts w:asciiTheme="majorHAnsi" w:eastAsiaTheme="majorEastAsia" w:hAnsiTheme="majorHAnsi" w:cstheme="majorBidi"/>
      <w:kern w:val="16"/>
      <w:sz w:val="24"/>
      <w:szCs w:val="24"/>
      <w:shd w:val="pct20" w:color="auto" w:fill="auto"/>
      <w14:ligatures w14:val="standardContextual"/>
      <w14:numForm w14:val="oldStyle"/>
      <w14:numSpacing w14:val="proportional"/>
      <w14:cntxtAlts/>
    </w:rPr>
  </w:style>
  <w:style w:type="paragraph" w:styleId="NoSpacing">
    <w:name w:val="No Spacing"/>
    <w:uiPriority w:val="1"/>
    <w:unhideWhenUsed/>
    <w:qFormat/>
    <w:rsid w:val="00572222"/>
    <w:pPr>
      <w:spacing w:after="0" w:line="240" w:lineRule="auto"/>
    </w:pPr>
    <w:rPr>
      <w:kern w:val="16"/>
      <w14:ligatures w14:val="standardContextual"/>
      <w14:numForm w14:val="oldStyle"/>
      <w14:numSpacing w14:val="proportional"/>
      <w14:cntxtAlts/>
    </w:rPr>
  </w:style>
  <w:style w:type="paragraph" w:styleId="NormalWeb">
    <w:name w:val="Normal (Web)"/>
    <w:basedOn w:val="Normal"/>
    <w:uiPriority w:val="99"/>
    <w:semiHidden/>
    <w:unhideWhenUsed/>
    <w:rsid w:val="00572222"/>
    <w:pPr>
      <w:spacing w:after="300" w:line="276" w:lineRule="auto"/>
    </w:pPr>
    <w:rPr>
      <w:rFonts w:ascii="Times New Roman" w:hAnsi="Times New Roman" w:cs="Times New Roman"/>
      <w:sz w:val="24"/>
      <w:szCs w:val="24"/>
      <w:lang w:val="en-US"/>
    </w:rPr>
  </w:style>
  <w:style w:type="paragraph" w:styleId="NormalIndent">
    <w:name w:val="Normal Indent"/>
    <w:basedOn w:val="Normal"/>
    <w:uiPriority w:val="99"/>
    <w:semiHidden/>
    <w:unhideWhenUsed/>
    <w:rsid w:val="00572222"/>
    <w:pPr>
      <w:spacing w:after="300" w:line="276" w:lineRule="auto"/>
      <w:ind w:left="720"/>
    </w:pPr>
    <w:rPr>
      <w:lang w:val="en-US"/>
    </w:rPr>
  </w:style>
  <w:style w:type="paragraph" w:styleId="NoteHeading">
    <w:name w:val="Note Heading"/>
    <w:basedOn w:val="Normal"/>
    <w:next w:val="Normal"/>
    <w:link w:val="NoteHeadingChar"/>
    <w:uiPriority w:val="99"/>
    <w:semiHidden/>
    <w:unhideWhenUsed/>
    <w:rsid w:val="00572222"/>
    <w:pPr>
      <w:spacing w:after="0" w:line="240" w:lineRule="auto"/>
    </w:pPr>
    <w:rPr>
      <w:lang w:val="en-US"/>
    </w:rPr>
  </w:style>
  <w:style w:type="character" w:customStyle="1" w:styleId="NoteHeadingChar">
    <w:name w:val="Note Heading Char"/>
    <w:basedOn w:val="DefaultParagraphFont"/>
    <w:link w:val="NoteHeading"/>
    <w:uiPriority w:val="99"/>
    <w:semiHidden/>
    <w:rsid w:val="00572222"/>
    <w:rPr>
      <w:kern w:val="16"/>
      <w:sz w:val="22"/>
      <w14:ligatures w14:val="standardContextual"/>
      <w14:numForm w14:val="oldStyle"/>
      <w14:numSpacing w14:val="proportional"/>
      <w14:cntxtAlts/>
    </w:rPr>
  </w:style>
  <w:style w:type="character" w:styleId="PageNumber">
    <w:name w:val="page number"/>
    <w:basedOn w:val="DefaultParagraphFont"/>
    <w:uiPriority w:val="99"/>
    <w:semiHidden/>
    <w:unhideWhenUsed/>
    <w:rsid w:val="00572222"/>
    <w:rPr>
      <w:sz w:val="22"/>
    </w:rPr>
  </w:style>
  <w:style w:type="table" w:styleId="PlainTable1">
    <w:name w:val="Plain Table 1"/>
    <w:basedOn w:val="TableNormal"/>
    <w:uiPriority w:val="40"/>
    <w:rsid w:val="0057222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2">
    <w:name w:val="Plain Table 2"/>
    <w:basedOn w:val="TableNormal"/>
    <w:uiPriority w:val="41"/>
    <w:rsid w:val="0057222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2"/>
    <w:rsid w:val="00572222"/>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3"/>
    <w:rsid w:val="00572222"/>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4"/>
    <w:rsid w:val="00572222"/>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PlainText">
    <w:name w:val="Plain Text"/>
    <w:basedOn w:val="Normal"/>
    <w:link w:val="PlainTextChar"/>
    <w:uiPriority w:val="99"/>
    <w:semiHidden/>
    <w:unhideWhenUsed/>
    <w:rsid w:val="00572222"/>
    <w:pPr>
      <w:spacing w:after="0" w:line="240" w:lineRule="auto"/>
    </w:pPr>
    <w:rPr>
      <w:rFonts w:ascii="Consolas" w:hAnsi="Consolas"/>
      <w:szCs w:val="21"/>
      <w:lang w:val="en-US"/>
    </w:rPr>
  </w:style>
  <w:style w:type="character" w:customStyle="1" w:styleId="PlainTextChar">
    <w:name w:val="Plain Text Char"/>
    <w:basedOn w:val="DefaultParagraphFont"/>
    <w:link w:val="PlainText"/>
    <w:uiPriority w:val="99"/>
    <w:semiHidden/>
    <w:rsid w:val="00572222"/>
    <w:rPr>
      <w:rFonts w:ascii="Consolas" w:hAnsi="Consolas"/>
      <w:kern w:val="16"/>
      <w:sz w:val="22"/>
      <w:szCs w:val="21"/>
      <w14:ligatures w14:val="standardContextual"/>
      <w14:numForm w14:val="oldStyle"/>
      <w14:numSpacing w14:val="proportional"/>
      <w14:cntxtAlts/>
    </w:rPr>
  </w:style>
  <w:style w:type="paragraph" w:styleId="Quote">
    <w:name w:val="Quote"/>
    <w:basedOn w:val="Normal"/>
    <w:next w:val="Normal"/>
    <w:link w:val="QuoteChar"/>
    <w:uiPriority w:val="29"/>
    <w:semiHidden/>
    <w:qFormat/>
    <w:rsid w:val="00572222"/>
    <w:pPr>
      <w:spacing w:before="200" w:line="276" w:lineRule="auto"/>
      <w:ind w:left="864" w:right="864"/>
      <w:jc w:val="center"/>
    </w:pPr>
    <w:rPr>
      <w:i/>
      <w:iCs/>
      <w:color w:val="404040" w:themeColor="text1" w:themeTint="BF"/>
      <w:lang w:val="en-US"/>
    </w:rPr>
  </w:style>
  <w:style w:type="character" w:customStyle="1" w:styleId="QuoteChar">
    <w:name w:val="Quote Char"/>
    <w:basedOn w:val="DefaultParagraphFont"/>
    <w:link w:val="Quote"/>
    <w:uiPriority w:val="29"/>
    <w:semiHidden/>
    <w:rsid w:val="00572222"/>
    <w:rPr>
      <w:i/>
      <w:iCs/>
      <w:color w:val="404040" w:themeColor="text1" w:themeTint="BF"/>
      <w:kern w:val="16"/>
      <w:sz w:val="22"/>
      <w14:ligatures w14:val="standardContextual"/>
      <w14:numForm w14:val="oldStyle"/>
      <w14:numSpacing w14:val="proportional"/>
      <w14:cntxtAlts/>
    </w:rPr>
  </w:style>
  <w:style w:type="paragraph" w:styleId="Salutation">
    <w:name w:val="Salutation"/>
    <w:basedOn w:val="Normal"/>
    <w:next w:val="Normal"/>
    <w:link w:val="SalutationChar"/>
    <w:uiPriority w:val="5"/>
    <w:qFormat/>
    <w:rsid w:val="00572222"/>
    <w:pPr>
      <w:spacing w:after="300" w:line="276" w:lineRule="auto"/>
    </w:pPr>
    <w:rPr>
      <w:lang w:val="en-US"/>
    </w:rPr>
  </w:style>
  <w:style w:type="character" w:customStyle="1" w:styleId="SalutationChar">
    <w:name w:val="Salutation Char"/>
    <w:basedOn w:val="DefaultParagraphFont"/>
    <w:link w:val="Salutation"/>
    <w:uiPriority w:val="5"/>
    <w:rsid w:val="00752FC4"/>
  </w:style>
  <w:style w:type="paragraph" w:styleId="Signature">
    <w:name w:val="Signature"/>
    <w:basedOn w:val="Normal"/>
    <w:next w:val="Normal"/>
    <w:link w:val="SignatureChar"/>
    <w:uiPriority w:val="7"/>
    <w:qFormat/>
    <w:rsid w:val="00254E0D"/>
    <w:pPr>
      <w:spacing w:after="300" w:line="276" w:lineRule="auto"/>
      <w:contextualSpacing/>
    </w:pPr>
    <w:rPr>
      <w:lang w:val="en-US"/>
    </w:rPr>
  </w:style>
  <w:style w:type="character" w:customStyle="1" w:styleId="SignatureChar">
    <w:name w:val="Signature Char"/>
    <w:basedOn w:val="DefaultParagraphFont"/>
    <w:link w:val="Signature"/>
    <w:uiPriority w:val="7"/>
    <w:rsid w:val="00254E0D"/>
    <w:rPr>
      <w:color w:val="auto"/>
    </w:rPr>
  </w:style>
  <w:style w:type="character" w:styleId="Strong">
    <w:name w:val="Strong"/>
    <w:basedOn w:val="DefaultParagraphFont"/>
    <w:uiPriority w:val="19"/>
    <w:semiHidden/>
    <w:qFormat/>
    <w:rsid w:val="00572222"/>
    <w:rPr>
      <w:b/>
      <w:bCs/>
      <w:sz w:val="22"/>
    </w:rPr>
  </w:style>
  <w:style w:type="paragraph" w:styleId="Subtitle">
    <w:name w:val="Subtitle"/>
    <w:basedOn w:val="Normal"/>
    <w:next w:val="Normal"/>
    <w:link w:val="SubtitleChar"/>
    <w:uiPriority w:val="11"/>
    <w:semiHidden/>
    <w:unhideWhenUsed/>
    <w:qFormat/>
    <w:rsid w:val="00572222"/>
    <w:pPr>
      <w:numPr>
        <w:ilvl w:val="1"/>
      </w:numPr>
      <w:spacing w:line="276" w:lineRule="auto"/>
    </w:pPr>
    <w:rPr>
      <w:rFonts w:eastAsiaTheme="minorEastAsia"/>
      <w:color w:val="5A5A5A" w:themeColor="text1" w:themeTint="A5"/>
      <w:spacing w:val="15"/>
      <w:lang w:val="en-US"/>
    </w:rPr>
  </w:style>
  <w:style w:type="character" w:customStyle="1" w:styleId="SubtitleChar">
    <w:name w:val="Subtitle Char"/>
    <w:basedOn w:val="DefaultParagraphFont"/>
    <w:link w:val="Subtitle"/>
    <w:uiPriority w:val="11"/>
    <w:semiHidden/>
    <w:rsid w:val="00572222"/>
    <w:rPr>
      <w:rFonts w:eastAsiaTheme="minorEastAsia"/>
      <w:color w:val="5A5A5A" w:themeColor="text1" w:themeTint="A5"/>
      <w:spacing w:val="15"/>
      <w:kern w:val="16"/>
      <w:sz w:val="22"/>
      <w:szCs w:val="22"/>
      <w14:ligatures w14:val="standardContextual"/>
      <w14:numForm w14:val="oldStyle"/>
      <w14:numSpacing w14:val="proportional"/>
      <w14:cntxtAlts/>
    </w:rPr>
  </w:style>
  <w:style w:type="character" w:styleId="SubtleEmphasis">
    <w:name w:val="Subtle Emphasis"/>
    <w:basedOn w:val="DefaultParagraphFont"/>
    <w:uiPriority w:val="19"/>
    <w:semiHidden/>
    <w:qFormat/>
    <w:rsid w:val="00572222"/>
    <w:rPr>
      <w:i/>
      <w:iCs/>
      <w:color w:val="404040" w:themeColor="text1" w:themeTint="BF"/>
      <w:sz w:val="22"/>
    </w:rPr>
  </w:style>
  <w:style w:type="character" w:styleId="SubtleReference">
    <w:name w:val="Subtle Reference"/>
    <w:basedOn w:val="DefaultParagraphFont"/>
    <w:uiPriority w:val="31"/>
    <w:semiHidden/>
    <w:qFormat/>
    <w:rsid w:val="00572222"/>
    <w:rPr>
      <w:smallCaps/>
      <w:color w:val="5A5A5A" w:themeColor="text1" w:themeTint="A5"/>
      <w:sz w:val="22"/>
    </w:rPr>
  </w:style>
  <w:style w:type="table" w:styleId="Table3Deffects1">
    <w:name w:val="Table 3D effects 1"/>
    <w:basedOn w:val="TableNormal"/>
    <w:uiPriority w:val="99"/>
    <w:semiHidden/>
    <w:unhideWhenUsed/>
    <w:rsid w:val="00572222"/>
    <w:rPr>
      <w:color w:val="auto"/>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uiPriority w:val="99"/>
    <w:semiHidden/>
    <w:unhideWhenUsed/>
    <w:rsid w:val="00572222"/>
    <w:rPr>
      <w:color w:val="auto"/>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uiPriority w:val="99"/>
    <w:semiHidden/>
    <w:unhideWhenUsed/>
    <w:rsid w:val="00572222"/>
    <w:rPr>
      <w:color w:val="auto"/>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uiPriority w:val="99"/>
    <w:semiHidden/>
    <w:unhideWhenUsed/>
    <w:rsid w:val="00572222"/>
    <w:rPr>
      <w:color w:val="auto"/>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uiPriority w:val="99"/>
    <w:semiHidden/>
    <w:unhideWhenUsed/>
    <w:rsid w:val="00572222"/>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uiPriority w:val="99"/>
    <w:semiHidden/>
    <w:unhideWhenUsed/>
    <w:rsid w:val="00572222"/>
    <w:rPr>
      <w:color w:val="auto"/>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uiPriority w:val="99"/>
    <w:semiHidden/>
    <w:unhideWhenUsed/>
    <w:rsid w:val="00572222"/>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uiPriority w:val="99"/>
    <w:semiHidden/>
    <w:unhideWhenUsed/>
    <w:rsid w:val="00572222"/>
    <w:rPr>
      <w:color w:val="auto"/>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uiPriority w:val="99"/>
    <w:semiHidden/>
    <w:unhideWhenUsed/>
    <w:rsid w:val="00572222"/>
    <w:rPr>
      <w:color w:val="auto"/>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uiPriority w:val="99"/>
    <w:semiHidden/>
    <w:unhideWhenUsed/>
    <w:rsid w:val="00572222"/>
    <w:rPr>
      <w:b/>
      <w:bCs/>
      <w:color w:val="auto"/>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uiPriority w:val="99"/>
    <w:semiHidden/>
    <w:unhideWhenUsed/>
    <w:rsid w:val="00572222"/>
    <w:rPr>
      <w:b/>
      <w:bCs/>
      <w:color w:val="auto"/>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uiPriority w:val="99"/>
    <w:semiHidden/>
    <w:unhideWhenUsed/>
    <w:rsid w:val="00572222"/>
    <w:rPr>
      <w:b/>
      <w:bCs/>
      <w:color w:val="auto"/>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uiPriority w:val="99"/>
    <w:semiHidden/>
    <w:unhideWhenUsed/>
    <w:rsid w:val="00572222"/>
    <w:rPr>
      <w:color w:val="auto"/>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rsid w:val="00572222"/>
    <w:rPr>
      <w:color w:val="auto"/>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rsid w:val="00572222"/>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uiPriority w:val="99"/>
    <w:semiHidden/>
    <w:unhideWhenUsed/>
    <w:rsid w:val="00572222"/>
    <w:rPr>
      <w:color w:val="auto"/>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uiPriority w:val="99"/>
    <w:semiHidden/>
    <w:unhideWhenUsed/>
    <w:rsid w:val="00572222"/>
    <w:rPr>
      <w:color w:val="auto"/>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uiPriority w:val="99"/>
    <w:semiHidden/>
    <w:unhideWhenUsed/>
    <w:rsid w:val="00572222"/>
    <w:rPr>
      <w:color w:val="auto"/>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uiPriority w:val="99"/>
    <w:semiHidden/>
    <w:unhideWhenUsed/>
    <w:rsid w:val="00572222"/>
    <w:rPr>
      <w:color w:val="auto"/>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uiPriority w:val="99"/>
    <w:semiHidden/>
    <w:unhideWhenUsed/>
    <w:rsid w:val="00572222"/>
    <w:rPr>
      <w:b/>
      <w:bCs/>
      <w:color w:val="auto"/>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uiPriority w:val="99"/>
    <w:semiHidden/>
    <w:unhideWhenUsed/>
    <w:rsid w:val="00572222"/>
    <w:rPr>
      <w:color w:val="auto"/>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Light">
    <w:name w:val="Grid Table Light"/>
    <w:basedOn w:val="TableNormal"/>
    <w:uiPriority w:val="45"/>
    <w:rsid w:val="0057222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List1">
    <w:name w:val="Table List 1"/>
    <w:basedOn w:val="TableNormal"/>
    <w:uiPriority w:val="99"/>
    <w:semiHidden/>
    <w:unhideWhenUsed/>
    <w:rsid w:val="00572222"/>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uiPriority w:val="99"/>
    <w:semiHidden/>
    <w:unhideWhenUsed/>
    <w:rsid w:val="00572222"/>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uiPriority w:val="99"/>
    <w:semiHidden/>
    <w:unhideWhenUsed/>
    <w:rsid w:val="00572222"/>
    <w:rPr>
      <w:color w:val="auto"/>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uiPriority w:val="99"/>
    <w:semiHidden/>
    <w:unhideWhenUsed/>
    <w:rsid w:val="00572222"/>
    <w:rPr>
      <w:color w:val="auto"/>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uiPriority w:val="99"/>
    <w:semiHidden/>
    <w:unhideWhenUsed/>
    <w:rsid w:val="00572222"/>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uiPriority w:val="99"/>
    <w:semiHidden/>
    <w:unhideWhenUsed/>
    <w:rsid w:val="00572222"/>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99"/>
    <w:semiHidden/>
    <w:unhideWhenUsed/>
    <w:rsid w:val="00572222"/>
    <w:pPr>
      <w:spacing w:after="0" w:line="276" w:lineRule="auto"/>
      <w:ind w:left="220" w:hanging="220"/>
    </w:pPr>
    <w:rPr>
      <w:lang w:val="en-US"/>
    </w:rPr>
  </w:style>
  <w:style w:type="paragraph" w:styleId="TableofFigures">
    <w:name w:val="table of figures"/>
    <w:basedOn w:val="Normal"/>
    <w:next w:val="Normal"/>
    <w:uiPriority w:val="99"/>
    <w:semiHidden/>
    <w:unhideWhenUsed/>
    <w:rsid w:val="00572222"/>
    <w:pPr>
      <w:spacing w:after="0" w:line="276" w:lineRule="auto"/>
    </w:pPr>
    <w:rPr>
      <w:lang w:val="en-US"/>
    </w:rPr>
  </w:style>
  <w:style w:type="table" w:styleId="TableProfessional">
    <w:name w:val="Table Professional"/>
    <w:basedOn w:val="TableNormal"/>
    <w:uiPriority w:val="99"/>
    <w:semiHidden/>
    <w:unhideWhenUsed/>
    <w:rsid w:val="00572222"/>
    <w:rPr>
      <w:color w:val="auto"/>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uiPriority w:val="99"/>
    <w:semiHidden/>
    <w:unhideWhenUsed/>
    <w:rsid w:val="00572222"/>
    <w:rPr>
      <w:color w:val="auto"/>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uiPriority w:val="99"/>
    <w:semiHidden/>
    <w:unhideWhenUsed/>
    <w:rsid w:val="00572222"/>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uiPriority w:val="99"/>
    <w:semiHidden/>
    <w:unhideWhenUsed/>
    <w:rsid w:val="00572222"/>
    <w:rPr>
      <w:color w:val="auto"/>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uiPriority w:val="99"/>
    <w:semiHidden/>
    <w:unhideWhenUsed/>
    <w:rsid w:val="00572222"/>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uiPriority w:val="99"/>
    <w:semiHidden/>
    <w:unhideWhenUsed/>
    <w:rsid w:val="00572222"/>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uiPriority w:val="99"/>
    <w:semiHidden/>
    <w:unhideWhenUsed/>
    <w:rsid w:val="0057222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rsid w:val="00572222"/>
    <w:rPr>
      <w:color w:val="auto"/>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uiPriority w:val="99"/>
    <w:semiHidden/>
    <w:unhideWhenUsed/>
    <w:rsid w:val="00572222"/>
    <w:rPr>
      <w:color w:val="auto"/>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uiPriority w:val="99"/>
    <w:semiHidden/>
    <w:unhideWhenUsed/>
    <w:rsid w:val="00572222"/>
    <w:rPr>
      <w:color w:val="auto"/>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10"/>
    <w:semiHidden/>
    <w:qFormat/>
    <w:rsid w:val="00572222"/>
    <w:pPr>
      <w:spacing w:after="0" w:line="240" w:lineRule="auto"/>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semiHidden/>
    <w:rsid w:val="00572222"/>
    <w:rPr>
      <w:rFonts w:asciiTheme="majorHAnsi" w:eastAsiaTheme="majorEastAsia" w:hAnsiTheme="majorHAnsi" w:cstheme="majorBidi"/>
      <w:color w:val="auto"/>
      <w:spacing w:val="-10"/>
      <w:kern w:val="28"/>
      <w:sz w:val="56"/>
      <w:szCs w:val="56"/>
      <w14:ligatures w14:val="standardContextual"/>
      <w14:numForm w14:val="oldStyle"/>
      <w14:numSpacing w14:val="proportional"/>
      <w14:cntxtAlts/>
    </w:rPr>
  </w:style>
  <w:style w:type="paragraph" w:styleId="TOAHeading">
    <w:name w:val="toa heading"/>
    <w:basedOn w:val="Normal"/>
    <w:next w:val="Normal"/>
    <w:uiPriority w:val="99"/>
    <w:semiHidden/>
    <w:unhideWhenUsed/>
    <w:rsid w:val="00572222"/>
    <w:pPr>
      <w:spacing w:before="120" w:after="300" w:line="276" w:lineRule="auto"/>
    </w:pPr>
    <w:rPr>
      <w:rFonts w:asciiTheme="majorHAnsi" w:eastAsiaTheme="majorEastAsia" w:hAnsiTheme="majorHAnsi" w:cstheme="majorBidi"/>
      <w:b/>
      <w:bCs/>
      <w:sz w:val="24"/>
      <w:szCs w:val="24"/>
      <w:lang w:val="en-US"/>
    </w:rPr>
  </w:style>
  <w:style w:type="paragraph" w:styleId="TOC1">
    <w:name w:val="toc 1"/>
    <w:basedOn w:val="Normal"/>
    <w:next w:val="Normal"/>
    <w:autoRedefine/>
    <w:uiPriority w:val="39"/>
    <w:semiHidden/>
    <w:unhideWhenUsed/>
    <w:rsid w:val="00572222"/>
    <w:pPr>
      <w:spacing w:after="100" w:line="276" w:lineRule="auto"/>
    </w:pPr>
    <w:rPr>
      <w:lang w:val="en-US"/>
    </w:rPr>
  </w:style>
  <w:style w:type="paragraph" w:styleId="TOC2">
    <w:name w:val="toc 2"/>
    <w:basedOn w:val="Normal"/>
    <w:next w:val="Normal"/>
    <w:autoRedefine/>
    <w:uiPriority w:val="39"/>
    <w:semiHidden/>
    <w:unhideWhenUsed/>
    <w:rsid w:val="00572222"/>
    <w:pPr>
      <w:spacing w:after="100" w:line="276" w:lineRule="auto"/>
      <w:ind w:left="220"/>
    </w:pPr>
    <w:rPr>
      <w:lang w:val="en-US"/>
    </w:rPr>
  </w:style>
  <w:style w:type="paragraph" w:styleId="TOC3">
    <w:name w:val="toc 3"/>
    <w:basedOn w:val="Normal"/>
    <w:next w:val="Normal"/>
    <w:autoRedefine/>
    <w:uiPriority w:val="39"/>
    <w:semiHidden/>
    <w:unhideWhenUsed/>
    <w:rsid w:val="00572222"/>
    <w:pPr>
      <w:spacing w:after="100" w:line="276" w:lineRule="auto"/>
      <w:ind w:left="440"/>
    </w:pPr>
    <w:rPr>
      <w:lang w:val="en-US"/>
    </w:rPr>
  </w:style>
  <w:style w:type="paragraph" w:styleId="TOC4">
    <w:name w:val="toc 4"/>
    <w:basedOn w:val="Normal"/>
    <w:next w:val="Normal"/>
    <w:autoRedefine/>
    <w:uiPriority w:val="39"/>
    <w:semiHidden/>
    <w:unhideWhenUsed/>
    <w:rsid w:val="00572222"/>
    <w:pPr>
      <w:spacing w:after="100" w:line="276" w:lineRule="auto"/>
      <w:ind w:left="660"/>
    </w:pPr>
    <w:rPr>
      <w:lang w:val="en-US"/>
    </w:rPr>
  </w:style>
  <w:style w:type="paragraph" w:styleId="TOC5">
    <w:name w:val="toc 5"/>
    <w:basedOn w:val="Normal"/>
    <w:next w:val="Normal"/>
    <w:autoRedefine/>
    <w:uiPriority w:val="39"/>
    <w:semiHidden/>
    <w:unhideWhenUsed/>
    <w:rsid w:val="00572222"/>
    <w:pPr>
      <w:spacing w:after="100" w:line="276" w:lineRule="auto"/>
      <w:ind w:left="880"/>
    </w:pPr>
    <w:rPr>
      <w:lang w:val="en-US"/>
    </w:rPr>
  </w:style>
  <w:style w:type="paragraph" w:styleId="TOC6">
    <w:name w:val="toc 6"/>
    <w:basedOn w:val="Normal"/>
    <w:next w:val="Normal"/>
    <w:autoRedefine/>
    <w:uiPriority w:val="39"/>
    <w:semiHidden/>
    <w:unhideWhenUsed/>
    <w:rsid w:val="00572222"/>
    <w:pPr>
      <w:spacing w:after="100" w:line="276" w:lineRule="auto"/>
      <w:ind w:left="1100"/>
    </w:pPr>
    <w:rPr>
      <w:lang w:val="en-US"/>
    </w:rPr>
  </w:style>
  <w:style w:type="paragraph" w:styleId="TOC7">
    <w:name w:val="toc 7"/>
    <w:basedOn w:val="Normal"/>
    <w:next w:val="Normal"/>
    <w:autoRedefine/>
    <w:uiPriority w:val="39"/>
    <w:semiHidden/>
    <w:unhideWhenUsed/>
    <w:rsid w:val="00572222"/>
    <w:pPr>
      <w:spacing w:after="100" w:line="276" w:lineRule="auto"/>
      <w:ind w:left="1320"/>
    </w:pPr>
    <w:rPr>
      <w:lang w:val="en-US"/>
    </w:rPr>
  </w:style>
  <w:style w:type="paragraph" w:styleId="TOC8">
    <w:name w:val="toc 8"/>
    <w:basedOn w:val="Normal"/>
    <w:next w:val="Normal"/>
    <w:autoRedefine/>
    <w:uiPriority w:val="39"/>
    <w:semiHidden/>
    <w:unhideWhenUsed/>
    <w:rsid w:val="00572222"/>
    <w:pPr>
      <w:spacing w:after="100" w:line="276" w:lineRule="auto"/>
      <w:ind w:left="1540"/>
    </w:pPr>
    <w:rPr>
      <w:lang w:val="en-US"/>
    </w:rPr>
  </w:style>
  <w:style w:type="paragraph" w:styleId="TOC9">
    <w:name w:val="toc 9"/>
    <w:basedOn w:val="Normal"/>
    <w:next w:val="Normal"/>
    <w:autoRedefine/>
    <w:uiPriority w:val="39"/>
    <w:semiHidden/>
    <w:unhideWhenUsed/>
    <w:rsid w:val="00572222"/>
    <w:pPr>
      <w:spacing w:after="100" w:line="276" w:lineRule="auto"/>
      <w:ind w:left="1760"/>
    </w:pPr>
    <w:rPr>
      <w:lang w:val="en-US"/>
    </w:rPr>
  </w:style>
  <w:style w:type="paragraph" w:styleId="TOCHeading">
    <w:name w:val="TOC Heading"/>
    <w:basedOn w:val="Heading1"/>
    <w:next w:val="Normal"/>
    <w:uiPriority w:val="39"/>
    <w:semiHidden/>
    <w:unhideWhenUsed/>
    <w:qFormat/>
    <w:rsid w:val="00572222"/>
    <w:pPr>
      <w:spacing w:before="240"/>
      <w:outlineLvl w:val="9"/>
    </w:pPr>
    <w:rPr>
      <w:b w:val="0"/>
      <w:bCs w:val="0"/>
      <w:color w:val="381212" w:themeColor="accent1" w:themeShade="BF"/>
      <w:sz w:val="32"/>
      <w:szCs w:val="32"/>
    </w:rPr>
  </w:style>
  <w:style w:type="character" w:styleId="UnresolvedMention">
    <w:name w:val="Unresolved Mention"/>
    <w:basedOn w:val="DefaultParagraphFont"/>
    <w:uiPriority w:val="99"/>
    <w:semiHidden/>
    <w:unhideWhenUsed/>
    <w:rsid w:val="00D64461"/>
    <w:rPr>
      <w:color w:val="605E5C"/>
      <w:shd w:val="clear" w:color="auto" w:fill="E1DFDD"/>
    </w:rPr>
  </w:style>
  <w:style w:type="paragraph" w:customStyle="1" w:styleId="Default">
    <w:name w:val="Default"/>
    <w:rsid w:val="00A177A5"/>
    <w:pPr>
      <w:autoSpaceDE w:val="0"/>
      <w:autoSpaceDN w:val="0"/>
      <w:adjustRightInd w:val="0"/>
      <w:spacing w:after="0" w:line="240" w:lineRule="auto"/>
    </w:pPr>
    <w:rPr>
      <w:rFonts w:ascii="Freestyle Script" w:hAnsi="Freestyle Script" w:cs="Freestyle Script"/>
      <w:color w:val="000000"/>
      <w:sz w:val="24"/>
      <w:szCs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240993">
      <w:bodyDiv w:val="1"/>
      <w:marLeft w:val="0"/>
      <w:marRight w:val="0"/>
      <w:marTop w:val="0"/>
      <w:marBottom w:val="0"/>
      <w:divBdr>
        <w:top w:val="none" w:sz="0" w:space="0" w:color="auto"/>
        <w:left w:val="none" w:sz="0" w:space="0" w:color="auto"/>
        <w:bottom w:val="none" w:sz="0" w:space="0" w:color="auto"/>
        <w:right w:val="none" w:sz="0" w:space="0" w:color="auto"/>
      </w:divBdr>
    </w:div>
    <w:div w:id="1147938782">
      <w:bodyDiv w:val="1"/>
      <w:marLeft w:val="0"/>
      <w:marRight w:val="0"/>
      <w:marTop w:val="0"/>
      <w:marBottom w:val="0"/>
      <w:divBdr>
        <w:top w:val="none" w:sz="0" w:space="0" w:color="auto"/>
        <w:left w:val="none" w:sz="0" w:space="0" w:color="auto"/>
        <w:bottom w:val="none" w:sz="0" w:space="0" w:color="auto"/>
        <w:right w:val="none" w:sz="0" w:space="0" w:color="auto"/>
      </w:divBdr>
    </w:div>
    <w:div w:id="1378122535">
      <w:bodyDiv w:val="1"/>
      <w:marLeft w:val="0"/>
      <w:marRight w:val="0"/>
      <w:marTop w:val="0"/>
      <w:marBottom w:val="0"/>
      <w:divBdr>
        <w:top w:val="none" w:sz="0" w:space="0" w:color="auto"/>
        <w:left w:val="none" w:sz="0" w:space="0" w:color="auto"/>
        <w:bottom w:val="none" w:sz="0" w:space="0" w:color="auto"/>
        <w:right w:val="none" w:sz="0" w:space="0" w:color="auto"/>
      </w:divBdr>
    </w:div>
    <w:div w:id="1847595990">
      <w:bodyDiv w:val="1"/>
      <w:marLeft w:val="0"/>
      <w:marRight w:val="0"/>
      <w:marTop w:val="0"/>
      <w:marBottom w:val="0"/>
      <w:divBdr>
        <w:top w:val="none" w:sz="0" w:space="0" w:color="auto"/>
        <w:left w:val="none" w:sz="0" w:space="0" w:color="auto"/>
        <w:bottom w:val="none" w:sz="0" w:space="0" w:color="auto"/>
        <w:right w:val="none" w:sz="0" w:space="0" w:color="auto"/>
      </w:divBdr>
      <w:divsChild>
        <w:div w:id="633872300">
          <w:marLeft w:val="0"/>
          <w:marRight w:val="0"/>
          <w:marTop w:val="0"/>
          <w:marBottom w:val="0"/>
          <w:divBdr>
            <w:top w:val="none" w:sz="0" w:space="0" w:color="auto"/>
            <w:left w:val="none" w:sz="0" w:space="0" w:color="auto"/>
            <w:bottom w:val="none" w:sz="0" w:space="0" w:color="auto"/>
            <w:right w:val="none" w:sz="0" w:space="0" w:color="auto"/>
          </w:divBdr>
        </w:div>
        <w:div w:id="256792376">
          <w:marLeft w:val="0"/>
          <w:marRight w:val="0"/>
          <w:marTop w:val="0"/>
          <w:marBottom w:val="0"/>
          <w:divBdr>
            <w:top w:val="none" w:sz="0" w:space="0" w:color="auto"/>
            <w:left w:val="none" w:sz="0" w:space="0" w:color="auto"/>
            <w:bottom w:val="none" w:sz="0" w:space="0" w:color="auto"/>
            <w:right w:val="none" w:sz="0" w:space="0" w:color="auto"/>
          </w:divBdr>
        </w:div>
        <w:div w:id="462235989">
          <w:marLeft w:val="0"/>
          <w:marRight w:val="0"/>
          <w:marTop w:val="0"/>
          <w:marBottom w:val="0"/>
          <w:divBdr>
            <w:top w:val="none" w:sz="0" w:space="0" w:color="auto"/>
            <w:left w:val="none" w:sz="0" w:space="0" w:color="auto"/>
            <w:bottom w:val="none" w:sz="0" w:space="0" w:color="auto"/>
            <w:right w:val="none" w:sz="0" w:space="0" w:color="auto"/>
          </w:divBdr>
        </w:div>
        <w:div w:id="935871941">
          <w:marLeft w:val="0"/>
          <w:marRight w:val="0"/>
          <w:marTop w:val="0"/>
          <w:marBottom w:val="0"/>
          <w:divBdr>
            <w:top w:val="none" w:sz="0" w:space="0" w:color="auto"/>
            <w:left w:val="none" w:sz="0" w:space="0" w:color="auto"/>
            <w:bottom w:val="none" w:sz="0" w:space="0" w:color="auto"/>
            <w:right w:val="none" w:sz="0" w:space="0" w:color="auto"/>
          </w:divBdr>
        </w:div>
        <w:div w:id="991569509">
          <w:marLeft w:val="0"/>
          <w:marRight w:val="0"/>
          <w:marTop w:val="0"/>
          <w:marBottom w:val="0"/>
          <w:divBdr>
            <w:top w:val="none" w:sz="0" w:space="0" w:color="auto"/>
            <w:left w:val="none" w:sz="0" w:space="0" w:color="auto"/>
            <w:bottom w:val="none" w:sz="0" w:space="0" w:color="auto"/>
            <w:right w:val="none" w:sz="0" w:space="0" w:color="auto"/>
          </w:divBdr>
        </w:div>
        <w:div w:id="1975284262">
          <w:marLeft w:val="0"/>
          <w:marRight w:val="0"/>
          <w:marTop w:val="0"/>
          <w:marBottom w:val="0"/>
          <w:divBdr>
            <w:top w:val="none" w:sz="0" w:space="0" w:color="auto"/>
            <w:left w:val="none" w:sz="0" w:space="0" w:color="auto"/>
            <w:bottom w:val="none" w:sz="0" w:space="0" w:color="auto"/>
            <w:right w:val="none" w:sz="0" w:space="0" w:color="auto"/>
          </w:divBdr>
        </w:div>
        <w:div w:id="212885176">
          <w:marLeft w:val="0"/>
          <w:marRight w:val="0"/>
          <w:marTop w:val="120"/>
          <w:marBottom w:val="0"/>
          <w:divBdr>
            <w:top w:val="none" w:sz="0" w:space="0" w:color="auto"/>
            <w:left w:val="none" w:sz="0" w:space="0" w:color="auto"/>
            <w:bottom w:val="none" w:sz="0" w:space="0" w:color="auto"/>
            <w:right w:val="none" w:sz="0" w:space="0" w:color="auto"/>
          </w:divBdr>
          <w:divsChild>
            <w:div w:id="1396390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606593">
      <w:bodyDiv w:val="1"/>
      <w:marLeft w:val="0"/>
      <w:marRight w:val="0"/>
      <w:marTop w:val="0"/>
      <w:marBottom w:val="0"/>
      <w:divBdr>
        <w:top w:val="none" w:sz="0" w:space="0" w:color="auto"/>
        <w:left w:val="none" w:sz="0" w:space="0" w:color="auto"/>
        <w:bottom w:val="none" w:sz="0" w:space="0" w:color="auto"/>
        <w:right w:val="none" w:sz="0" w:space="0" w:color="auto"/>
      </w:divBdr>
    </w:div>
    <w:div w:id="189523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ww.facebook.com/SanNicolasTol"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image" Target="media/image5.jpeg"/><Relationship Id="rId10" Type="http://schemas.openxmlformats.org/officeDocument/2006/relationships/endnotes" Target="endnote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8.png"/><Relationship Id="rId2" Type="http://schemas.openxmlformats.org/officeDocument/2006/relationships/image" Target="media/image7.gif"/><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iadna\AppData\Roaming\Microsoft\Templates\Earth%20tones%20letterhead.dotx" TargetMode="External"/></Relationships>
</file>

<file path=word/theme/theme1.xml><?xml version="1.0" encoding="utf-8"?>
<a:theme xmlns:a="http://schemas.openxmlformats.org/drawingml/2006/main" name="Personal Letterhead">
  <a:themeElements>
    <a:clrScheme name="Letterhead LH05">
      <a:dk1>
        <a:srgbClr val="000000"/>
      </a:dk1>
      <a:lt1>
        <a:sysClr val="window" lastClr="FFFFFF"/>
      </a:lt1>
      <a:dk2>
        <a:srgbClr val="000000"/>
      </a:dk2>
      <a:lt2>
        <a:srgbClr val="FFFFFF"/>
      </a:lt2>
      <a:accent1>
        <a:srgbClr val="4B1919"/>
      </a:accent1>
      <a:accent2>
        <a:srgbClr val="FFD966"/>
      </a:accent2>
      <a:accent3>
        <a:srgbClr val="85CDC1"/>
      </a:accent3>
      <a:accent4>
        <a:srgbClr val="3B3838"/>
      </a:accent4>
      <a:accent5>
        <a:srgbClr val="FFFFFF"/>
      </a:accent5>
      <a:accent6>
        <a:srgbClr val="FFFFFF"/>
      </a:accent6>
      <a:hlink>
        <a:srgbClr val="85CDC1"/>
      </a:hlink>
      <a:folHlink>
        <a:srgbClr val="FF0000"/>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MediaServiceKeyPoints xmlns="71af3243-3dd4-4a8d-8c0d-dd76da1f02a5"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11" ma:contentTypeDescription="Create a new document." ma:contentTypeScope="" ma:versionID="1c2eb7a32e66fb6e4260f3771546a5e2">
  <xsd:schema xmlns:xsd="http://www.w3.org/2001/XMLSchema" xmlns:xs="http://www.w3.org/2001/XMLSchema" xmlns:p="http://schemas.microsoft.com/office/2006/metadata/properties" xmlns:ns2="71af3243-3dd4-4a8d-8c0d-dd76da1f02a5" xmlns:ns3="16c05727-aa75-4e4a-9b5f-8a80a1165891" targetNamespace="http://schemas.microsoft.com/office/2006/metadata/properties" ma:root="true" ma:fieldsID="04e1f6479c48b08974ba73b5ca973489" ns2:_="" ns3:_="">
    <xsd:import namespace="71af3243-3dd4-4a8d-8c0d-dd76da1f02a5"/>
    <xsd:import namespace="16c05727-aa75-4e4a-9b5f-8a80a1165891"/>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internalName="MediaServiceOCR" ma:readOnly="true">
      <xsd:simpleType>
        <xsd:restriction base="dms:Note">
          <xsd:maxLength value="255"/>
        </xsd:restriction>
      </xsd:simpleType>
    </xsd:element>
    <xsd:element name="MediaServiceAutoTags" ma:index="11" nillable="true" ma:displayName="MediaServiceAutoTags"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0F67B6E-C1E6-43AE-8F0E-1BFA4278F237}">
  <ds:schemaRefs>
    <ds:schemaRef ds:uri="http://schemas.microsoft.com/office/2006/metadata/properties"/>
    <ds:schemaRef ds:uri="http://schemas.microsoft.com/office/infopath/2007/PartnerControls"/>
    <ds:schemaRef ds:uri="71af3243-3dd4-4a8d-8c0d-dd76da1f02a5"/>
  </ds:schemaRefs>
</ds:datastoreItem>
</file>

<file path=customXml/itemProps2.xml><?xml version="1.0" encoding="utf-8"?>
<ds:datastoreItem xmlns:ds="http://schemas.openxmlformats.org/officeDocument/2006/customXml" ds:itemID="{7BBA7216-FBEF-4A6F-8E38-8B381444083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f3243-3dd4-4a8d-8c0d-dd76da1f02a5"/>
    <ds:schemaRef ds:uri="16c05727-aa75-4e4a-9b5f-8a80a116589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B41A15C-2D7B-4D59-BD81-7F199DEBF600}">
  <ds:schemaRefs>
    <ds:schemaRef ds:uri="http://schemas.openxmlformats.org/officeDocument/2006/bibliography"/>
  </ds:schemaRefs>
</ds:datastoreItem>
</file>

<file path=customXml/itemProps4.xml><?xml version="1.0" encoding="utf-8"?>
<ds:datastoreItem xmlns:ds="http://schemas.openxmlformats.org/officeDocument/2006/customXml" ds:itemID="{505D1EF1-8098-4F94-84E4-9E6AE0AB3C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Earth tones letterhead</Template>
  <TotalTime>0</TotalTime>
  <Pages>5</Pages>
  <Words>120</Words>
  <Characters>664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2021-11-26T17:54:00Z</dcterms:created>
  <dcterms:modified xsi:type="dcterms:W3CDTF">2022-07-07T18:50:00Z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