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32B5320A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8D2B7B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</w:t>
      </w:r>
      <w:r w:rsidR="00FF1457">
        <w:rPr>
          <w:rFonts w:asciiTheme="majorHAnsi" w:hAnsiTheme="majorHAnsi" w:cstheme="majorHAnsi"/>
          <w:b/>
          <w:color w:val="auto"/>
          <w:sz w:val="48"/>
          <w:szCs w:val="48"/>
        </w:rPr>
        <w:t>C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48626163" w14:textId="0B22B04D" w:rsidR="008D2B7B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FF1457">
        <w:rPr>
          <w:rFonts w:ascii="Arial" w:hAnsi="Arial" w:cs="Arial"/>
          <w:sz w:val="28"/>
          <w:szCs w:val="28"/>
        </w:rPr>
        <w:t>MÁS INFORMACIÓN RELACIONADA TRANSPARENCIA PROACTIVA</w:t>
      </w:r>
    </w:p>
    <w:p w14:paraId="4CD225E1" w14:textId="77777777" w:rsidR="00FF1457" w:rsidRPr="006D1DD3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70FF3C53" w14:textId="1DF3D5BB" w:rsidR="00AA18AC" w:rsidRDefault="00AA18AC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INFORME DE </w:t>
      </w:r>
      <w:r w:rsidR="007A1124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SECRETARIA GENERAL</w:t>
      </w:r>
    </w:p>
    <w:p w14:paraId="35397B03" w14:textId="77777777" w:rsidR="006D1DD3" w:rsidRPr="006D1DD3" w:rsidRDefault="006D1DD3" w:rsidP="000868B2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73C4F1FF" w14:textId="4BE4552B" w:rsidR="008D2B7B" w:rsidRPr="000868B2" w:rsidRDefault="008D2B7B" w:rsidP="000868B2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Informe </w:t>
      </w:r>
      <w:r w:rsidR="006C3FFA">
        <w:rPr>
          <w:rFonts w:ascii="Arial" w:hAnsi="Arial" w:cs="Arial"/>
          <w:b/>
          <w:bCs/>
          <w:sz w:val="44"/>
          <w:szCs w:val="44"/>
        </w:rPr>
        <w:t>AGOSTO</w:t>
      </w:r>
      <w:r w:rsidR="00E36339">
        <w:rPr>
          <w:rFonts w:ascii="Arial" w:hAnsi="Arial" w:cs="Arial"/>
          <w:b/>
          <w:bCs/>
          <w:sz w:val="44"/>
          <w:szCs w:val="44"/>
        </w:rPr>
        <w:t xml:space="preserve"> 2022</w:t>
      </w:r>
    </w:p>
    <w:p w14:paraId="623CC42F" w14:textId="13334958" w:rsidR="005D7627" w:rsidRDefault="005D7627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24E9FE49" w14:textId="429B9079" w:rsidR="005D7627" w:rsidRDefault="00E36339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En este mes el municipio a cargo del departamento de Secretaria Municipal trabajo </w:t>
      </w:r>
      <w:r w:rsidR="006A622B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en </w:t>
      </w:r>
      <w:r w:rsidR="00747F48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la difusión de </w:t>
      </w:r>
      <w:r w:rsidR="006A622B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algunas actividades</w:t>
      </w:r>
      <w:r w:rsidR="00747F48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las cuales se pueden ver en el Facebook de nuestro municipio.</w:t>
      </w:r>
    </w:p>
    <w:p w14:paraId="650239F6" w14:textId="21768190" w:rsidR="00747F48" w:rsidRDefault="00747F48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5A553A11" w14:textId="0DAA5E24" w:rsidR="00747F48" w:rsidRPr="00747F48" w:rsidRDefault="00747F48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val="en-US" w:eastAsia="es-MX"/>
        </w:rPr>
      </w:pPr>
      <w:r w:rsidRPr="00747F48">
        <w:rPr>
          <w:rFonts w:ascii="Calibri Light" w:eastAsia="Times New Roman" w:hAnsi="Calibri Light" w:cs="Calibri Light"/>
          <w:b/>
          <w:color w:val="1C1E21"/>
          <w:sz w:val="28"/>
          <w:szCs w:val="28"/>
          <w:lang w:val="en-US" w:eastAsia="es-MX"/>
        </w:rPr>
        <w:t xml:space="preserve">Link: </w:t>
      </w:r>
      <w:hyperlink r:id="rId11" w:history="1">
        <w:r w:rsidRPr="00747F48">
          <w:rPr>
            <w:rStyle w:val="Hyperlink"/>
            <w:rFonts w:ascii="Calibri Light" w:eastAsia="Times New Roman" w:hAnsi="Calibri Light" w:cs="Calibri Light"/>
            <w:b/>
            <w:sz w:val="28"/>
            <w:szCs w:val="28"/>
            <w:lang w:val="en-US" w:eastAsia="es-MX"/>
          </w:rPr>
          <w:t>https://www.facebook.com/SanNicolasTol</w:t>
        </w:r>
      </w:hyperlink>
    </w:p>
    <w:p w14:paraId="68539A53" w14:textId="6A54632D" w:rsidR="006A622B" w:rsidRPr="00747F48" w:rsidRDefault="006A622B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val="en-US" w:eastAsia="es-MX"/>
        </w:rPr>
      </w:pPr>
    </w:p>
    <w:sectPr w:rsidR="006A622B" w:rsidRPr="00747F48" w:rsidSect="00616566">
      <w:headerReference w:type="default" r:id="rId12"/>
      <w:footerReference w:type="default" r:id="rId13"/>
      <w:headerReference w:type="first" r:id="rId14"/>
      <w:footerReference w:type="first" r:id="rId15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C054C3" w14:textId="77777777" w:rsidR="00195060" w:rsidRDefault="00195060">
      <w:pPr>
        <w:spacing w:after="0" w:line="240" w:lineRule="auto"/>
      </w:pPr>
      <w:r>
        <w:separator/>
      </w:r>
    </w:p>
    <w:p w14:paraId="6C808033" w14:textId="77777777" w:rsidR="00195060" w:rsidRDefault="00195060"/>
  </w:endnote>
  <w:endnote w:type="continuationSeparator" w:id="0">
    <w:p w14:paraId="0D573A72" w14:textId="77777777" w:rsidR="00195060" w:rsidRDefault="00195060">
      <w:pPr>
        <w:spacing w:after="0" w:line="240" w:lineRule="auto"/>
      </w:pPr>
      <w:r>
        <w:continuationSeparator/>
      </w:r>
    </w:p>
    <w:p w14:paraId="6669DFE8" w14:textId="77777777" w:rsidR="00195060" w:rsidRDefault="0019506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AF12D" w14:textId="77777777" w:rsidR="00195060" w:rsidRDefault="00195060">
      <w:pPr>
        <w:spacing w:after="0" w:line="240" w:lineRule="auto"/>
      </w:pPr>
      <w:r>
        <w:separator/>
      </w:r>
    </w:p>
    <w:p w14:paraId="3D031108" w14:textId="77777777" w:rsidR="00195060" w:rsidRDefault="00195060"/>
  </w:footnote>
  <w:footnote w:type="continuationSeparator" w:id="0">
    <w:p w14:paraId="5E93EAF9" w14:textId="77777777" w:rsidR="00195060" w:rsidRDefault="00195060">
      <w:pPr>
        <w:spacing w:after="0" w:line="240" w:lineRule="auto"/>
      </w:pPr>
      <w:r>
        <w:continuationSeparator/>
      </w:r>
    </w:p>
    <w:p w14:paraId="6BAA2EFE" w14:textId="77777777" w:rsidR="00195060" w:rsidRDefault="0019506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2907E737" w:rsidR="002A1D53" w:rsidRDefault="00E36339" w:rsidP="002A1D53">
    <w:pPr>
      <w:pStyle w:val="NoSpacing"/>
      <w:jc w:val="center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2F3DFCFA" wp14:editId="10A85088">
              <wp:simplePos x="0" y="0"/>
              <wp:positionH relativeFrom="column">
                <wp:posOffset>1019175</wp:posOffset>
              </wp:positionH>
              <wp:positionV relativeFrom="paragraph">
                <wp:posOffset>-66675</wp:posOffset>
              </wp:positionV>
              <wp:extent cx="2647950" cy="419100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E5573AF" w14:textId="77777777" w:rsidR="00E36339" w:rsidRDefault="00E36339" w:rsidP="00E36339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3F43D9D0" w14:textId="77777777" w:rsidR="00E36339" w:rsidRPr="00187216" w:rsidRDefault="00E36339" w:rsidP="00E36339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3DFCFA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0.25pt;margin-top:-5.25pt;width:208.5pt;height:3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" fillcolor="white [3201]" stroked="f" strokeweight=".5pt">
              <v:textbox>
                <w:txbxContent>
                  <w:p w14:paraId="4E5573AF" w14:textId="77777777" w:rsidR="00E36339" w:rsidRDefault="00E36339" w:rsidP="00E36339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3F43D9D0" w14:textId="77777777" w:rsidR="00E36339" w:rsidRPr="00187216" w:rsidRDefault="00E36339" w:rsidP="00E36339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1621B1"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48E80D18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E16022"/>
    <w:multiLevelType w:val="hybridMultilevel"/>
    <w:tmpl w:val="93D4BC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C97DBB"/>
    <w:multiLevelType w:val="hybridMultilevel"/>
    <w:tmpl w:val="ADDEB0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97179">
    <w:abstractNumId w:val="9"/>
  </w:num>
  <w:num w:numId="2" w16cid:durableId="832843739">
    <w:abstractNumId w:val="7"/>
  </w:num>
  <w:num w:numId="3" w16cid:durableId="1364792193">
    <w:abstractNumId w:val="6"/>
  </w:num>
  <w:num w:numId="4" w16cid:durableId="153842762">
    <w:abstractNumId w:val="5"/>
  </w:num>
  <w:num w:numId="5" w16cid:durableId="82074240">
    <w:abstractNumId w:val="4"/>
  </w:num>
  <w:num w:numId="6" w16cid:durableId="1284144736">
    <w:abstractNumId w:val="8"/>
  </w:num>
  <w:num w:numId="7" w16cid:durableId="1241671187">
    <w:abstractNumId w:val="3"/>
  </w:num>
  <w:num w:numId="8" w16cid:durableId="954796486">
    <w:abstractNumId w:val="2"/>
  </w:num>
  <w:num w:numId="9" w16cid:durableId="39787489">
    <w:abstractNumId w:val="1"/>
  </w:num>
  <w:num w:numId="10" w16cid:durableId="1070544570">
    <w:abstractNumId w:val="0"/>
  </w:num>
  <w:num w:numId="11" w16cid:durableId="1097554866">
    <w:abstractNumId w:val="10"/>
  </w:num>
  <w:num w:numId="12" w16cid:durableId="141297086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868B2"/>
    <w:rsid w:val="000F1B5C"/>
    <w:rsid w:val="000F51EC"/>
    <w:rsid w:val="000F5E98"/>
    <w:rsid w:val="000F7122"/>
    <w:rsid w:val="001021B3"/>
    <w:rsid w:val="00112A66"/>
    <w:rsid w:val="0011328F"/>
    <w:rsid w:val="00114A27"/>
    <w:rsid w:val="00147F43"/>
    <w:rsid w:val="00156B51"/>
    <w:rsid w:val="001621B1"/>
    <w:rsid w:val="001717EB"/>
    <w:rsid w:val="00180135"/>
    <w:rsid w:val="00180AD9"/>
    <w:rsid w:val="00195060"/>
    <w:rsid w:val="001B4EEF"/>
    <w:rsid w:val="001B689C"/>
    <w:rsid w:val="001D1553"/>
    <w:rsid w:val="00200635"/>
    <w:rsid w:val="00204E00"/>
    <w:rsid w:val="00232A91"/>
    <w:rsid w:val="00254E0D"/>
    <w:rsid w:val="00276A29"/>
    <w:rsid w:val="002A1D53"/>
    <w:rsid w:val="002C7166"/>
    <w:rsid w:val="002F06E5"/>
    <w:rsid w:val="00342DB2"/>
    <w:rsid w:val="003554AB"/>
    <w:rsid w:val="00356C0C"/>
    <w:rsid w:val="0038000D"/>
    <w:rsid w:val="00385ACF"/>
    <w:rsid w:val="003A10BE"/>
    <w:rsid w:val="003A61A4"/>
    <w:rsid w:val="003B1996"/>
    <w:rsid w:val="003D33E9"/>
    <w:rsid w:val="003E6106"/>
    <w:rsid w:val="004075A0"/>
    <w:rsid w:val="00413806"/>
    <w:rsid w:val="00416875"/>
    <w:rsid w:val="00422757"/>
    <w:rsid w:val="00427F41"/>
    <w:rsid w:val="00436E03"/>
    <w:rsid w:val="004741AE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298A"/>
    <w:rsid w:val="005264AB"/>
    <w:rsid w:val="00537F9C"/>
    <w:rsid w:val="0055629A"/>
    <w:rsid w:val="00572222"/>
    <w:rsid w:val="005827A4"/>
    <w:rsid w:val="005D3DA6"/>
    <w:rsid w:val="005D7627"/>
    <w:rsid w:val="00616566"/>
    <w:rsid w:val="0061695B"/>
    <w:rsid w:val="00642E91"/>
    <w:rsid w:val="00653B8E"/>
    <w:rsid w:val="00660040"/>
    <w:rsid w:val="00692B4A"/>
    <w:rsid w:val="006A622B"/>
    <w:rsid w:val="006C3FFA"/>
    <w:rsid w:val="006D1DD3"/>
    <w:rsid w:val="007228FB"/>
    <w:rsid w:val="00744EA9"/>
    <w:rsid w:val="00747F48"/>
    <w:rsid w:val="00752FC4"/>
    <w:rsid w:val="00757B67"/>
    <w:rsid w:val="00757E9C"/>
    <w:rsid w:val="00780768"/>
    <w:rsid w:val="007A08E7"/>
    <w:rsid w:val="007A1124"/>
    <w:rsid w:val="007A61F9"/>
    <w:rsid w:val="007B4C91"/>
    <w:rsid w:val="007D70F7"/>
    <w:rsid w:val="00830C5F"/>
    <w:rsid w:val="00834A33"/>
    <w:rsid w:val="00836A3E"/>
    <w:rsid w:val="008416ED"/>
    <w:rsid w:val="00845E2B"/>
    <w:rsid w:val="008761FB"/>
    <w:rsid w:val="008910B7"/>
    <w:rsid w:val="00896516"/>
    <w:rsid w:val="00896EE1"/>
    <w:rsid w:val="008A43A2"/>
    <w:rsid w:val="008B2DE3"/>
    <w:rsid w:val="008C1482"/>
    <w:rsid w:val="008C250B"/>
    <w:rsid w:val="008C2737"/>
    <w:rsid w:val="008D0AA7"/>
    <w:rsid w:val="008D2B7B"/>
    <w:rsid w:val="008E74B6"/>
    <w:rsid w:val="008F35FE"/>
    <w:rsid w:val="00903C2A"/>
    <w:rsid w:val="0090401D"/>
    <w:rsid w:val="00912A0A"/>
    <w:rsid w:val="009239CA"/>
    <w:rsid w:val="009468D3"/>
    <w:rsid w:val="00991E0A"/>
    <w:rsid w:val="009A1226"/>
    <w:rsid w:val="009C0029"/>
    <w:rsid w:val="009D5967"/>
    <w:rsid w:val="009D7CAF"/>
    <w:rsid w:val="009E7219"/>
    <w:rsid w:val="00A17117"/>
    <w:rsid w:val="00A177A5"/>
    <w:rsid w:val="00A231C1"/>
    <w:rsid w:val="00A5578C"/>
    <w:rsid w:val="00A763AE"/>
    <w:rsid w:val="00AA18AC"/>
    <w:rsid w:val="00AB347B"/>
    <w:rsid w:val="00AC1A6E"/>
    <w:rsid w:val="00AC5BBF"/>
    <w:rsid w:val="00AC680B"/>
    <w:rsid w:val="00AF1559"/>
    <w:rsid w:val="00B117EC"/>
    <w:rsid w:val="00B40F1A"/>
    <w:rsid w:val="00B56598"/>
    <w:rsid w:val="00B63133"/>
    <w:rsid w:val="00B73C12"/>
    <w:rsid w:val="00B965BB"/>
    <w:rsid w:val="00BC0F0A"/>
    <w:rsid w:val="00BF70B2"/>
    <w:rsid w:val="00C11980"/>
    <w:rsid w:val="00C320D0"/>
    <w:rsid w:val="00C37964"/>
    <w:rsid w:val="00C57F18"/>
    <w:rsid w:val="00CB0809"/>
    <w:rsid w:val="00CC36FA"/>
    <w:rsid w:val="00CF46CA"/>
    <w:rsid w:val="00D04123"/>
    <w:rsid w:val="00D06525"/>
    <w:rsid w:val="00D149F1"/>
    <w:rsid w:val="00D36106"/>
    <w:rsid w:val="00D613C5"/>
    <w:rsid w:val="00D64461"/>
    <w:rsid w:val="00DC7840"/>
    <w:rsid w:val="00DE5A11"/>
    <w:rsid w:val="00E10E4B"/>
    <w:rsid w:val="00E236E0"/>
    <w:rsid w:val="00E36339"/>
    <w:rsid w:val="00E5646A"/>
    <w:rsid w:val="00E76680"/>
    <w:rsid w:val="00E93B7F"/>
    <w:rsid w:val="00EC2FE0"/>
    <w:rsid w:val="00EC30F2"/>
    <w:rsid w:val="00EE78A1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  <w:rsid w:val="00FF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8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7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5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39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6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acebook.com/SanNicolasTo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2021-11-26T17:54:00Z</dcterms:created>
  <dcterms:modified xsi:type="dcterms:W3CDTF">2022-09-10T20:30:00Z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