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3FE120AD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8910B7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TESORERIA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505090BA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A039C4">
        <w:rPr>
          <w:rFonts w:ascii="Arial" w:hAnsi="Arial" w:cs="Arial"/>
          <w:b/>
          <w:bCs/>
          <w:sz w:val="44"/>
          <w:szCs w:val="44"/>
        </w:rPr>
        <w:t>Mayo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8456BF">
        <w:rPr>
          <w:rFonts w:ascii="Arial" w:hAnsi="Arial" w:cs="Arial"/>
          <w:b/>
          <w:bCs/>
          <w:sz w:val="44"/>
          <w:szCs w:val="44"/>
        </w:rPr>
        <w:t>2</w:t>
      </w:r>
    </w:p>
    <w:p w14:paraId="6D48CFF6" w14:textId="77777777" w:rsidR="008456BF" w:rsidRDefault="008456BF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1C44553D" w:rsidR="00AA18AC" w:rsidRDefault="008910B7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POR EL MOMENTO EL DEPARTAMENTO DE TESORERÍA NO CUENTA CON UNA PÁGINA OFICIAL PARA REALIZAR SUS REPORTES RESPECTO A SU ÁREA ESTO ES DEBIDO AL CAMBIO DE ADMINISTRACIÓN.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FF1A0" w14:textId="77777777" w:rsidR="00A62573" w:rsidRDefault="00A62573">
      <w:pPr>
        <w:spacing w:after="0" w:line="240" w:lineRule="auto"/>
      </w:pPr>
      <w:r>
        <w:separator/>
      </w:r>
    </w:p>
    <w:p w14:paraId="5AC569BB" w14:textId="77777777" w:rsidR="00A62573" w:rsidRDefault="00A62573"/>
  </w:endnote>
  <w:endnote w:type="continuationSeparator" w:id="0">
    <w:p w14:paraId="64DB6F03" w14:textId="77777777" w:rsidR="00A62573" w:rsidRDefault="00A62573">
      <w:pPr>
        <w:spacing w:after="0" w:line="240" w:lineRule="auto"/>
      </w:pPr>
      <w:r>
        <w:continuationSeparator/>
      </w:r>
    </w:p>
    <w:p w14:paraId="513EC026" w14:textId="77777777" w:rsidR="00A62573" w:rsidRDefault="00A625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FA009" w14:textId="77777777" w:rsidR="00A62573" w:rsidRDefault="00A62573">
      <w:pPr>
        <w:spacing w:after="0" w:line="240" w:lineRule="auto"/>
      </w:pPr>
      <w:r>
        <w:separator/>
      </w:r>
    </w:p>
    <w:p w14:paraId="7B1B592D" w14:textId="77777777" w:rsidR="00A62573" w:rsidRDefault="00A62573"/>
  </w:footnote>
  <w:footnote w:type="continuationSeparator" w:id="0">
    <w:p w14:paraId="1CCFFB14" w14:textId="77777777" w:rsidR="00A62573" w:rsidRDefault="00A62573">
      <w:pPr>
        <w:spacing w:after="0" w:line="240" w:lineRule="auto"/>
      </w:pPr>
      <w:r>
        <w:continuationSeparator/>
      </w:r>
    </w:p>
    <w:p w14:paraId="71DFFB70" w14:textId="77777777" w:rsidR="00A62573" w:rsidRDefault="00A625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1545D0D2" w:rsidR="002A1D53" w:rsidRDefault="008456BF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268BD0A" wp14:editId="31B3FF0C">
              <wp:simplePos x="0" y="0"/>
              <wp:positionH relativeFrom="column">
                <wp:posOffset>1038225</wp:posOffset>
              </wp:positionH>
              <wp:positionV relativeFrom="paragraph">
                <wp:posOffset>0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88545A" w14:textId="77777777" w:rsidR="008456BF" w:rsidRDefault="008456BF" w:rsidP="008456BF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1418C4E2" w14:textId="77777777" w:rsidR="008456BF" w:rsidRPr="00187216" w:rsidRDefault="008456BF" w:rsidP="008456BF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68BD0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0;width:208.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" fillcolor="white [3201]" stroked="f" strokeweight=".5pt">
              <v:textbox>
                <w:txbxContent>
                  <w:p w14:paraId="0788545A" w14:textId="77777777" w:rsidR="008456BF" w:rsidRDefault="008456BF" w:rsidP="008456BF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1418C4E2" w14:textId="77777777" w:rsidR="008456BF" w:rsidRPr="00187216" w:rsidRDefault="008456BF" w:rsidP="008456BF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5794EE57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39890881">
    <w:abstractNumId w:val="9"/>
  </w:num>
  <w:num w:numId="2" w16cid:durableId="641618018">
    <w:abstractNumId w:val="7"/>
  </w:num>
  <w:num w:numId="3" w16cid:durableId="2050372066">
    <w:abstractNumId w:val="6"/>
  </w:num>
  <w:num w:numId="4" w16cid:durableId="436293168">
    <w:abstractNumId w:val="5"/>
  </w:num>
  <w:num w:numId="5" w16cid:durableId="348721986">
    <w:abstractNumId w:val="4"/>
  </w:num>
  <w:num w:numId="6" w16cid:durableId="1051223343">
    <w:abstractNumId w:val="8"/>
  </w:num>
  <w:num w:numId="7" w16cid:durableId="346255099">
    <w:abstractNumId w:val="3"/>
  </w:num>
  <w:num w:numId="8" w16cid:durableId="1551576758">
    <w:abstractNumId w:val="2"/>
  </w:num>
  <w:num w:numId="9" w16cid:durableId="2058044569">
    <w:abstractNumId w:val="1"/>
  </w:num>
  <w:num w:numId="10" w16cid:durableId="78865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736A1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093B"/>
    <w:rsid w:val="00147F43"/>
    <w:rsid w:val="00156B51"/>
    <w:rsid w:val="001621B1"/>
    <w:rsid w:val="00180AD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01A4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4E73DB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6BF"/>
    <w:rsid w:val="00845E2B"/>
    <w:rsid w:val="008761FB"/>
    <w:rsid w:val="008910B7"/>
    <w:rsid w:val="00896516"/>
    <w:rsid w:val="00896EE1"/>
    <w:rsid w:val="008A1E5C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039C4"/>
    <w:rsid w:val="00A17117"/>
    <w:rsid w:val="00A177A5"/>
    <w:rsid w:val="00A231C1"/>
    <w:rsid w:val="00A5578C"/>
    <w:rsid w:val="00A62573"/>
    <w:rsid w:val="00A763AE"/>
    <w:rsid w:val="00A91B29"/>
    <w:rsid w:val="00AA18AC"/>
    <w:rsid w:val="00AC1A6E"/>
    <w:rsid w:val="00AC5BBF"/>
    <w:rsid w:val="00AF1559"/>
    <w:rsid w:val="00B117EC"/>
    <w:rsid w:val="00B134BD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90A5E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5646A"/>
    <w:rsid w:val="00E76680"/>
    <w:rsid w:val="00E93B7F"/>
    <w:rsid w:val="00EC2FE0"/>
    <w:rsid w:val="00EC30F2"/>
    <w:rsid w:val="00EE6B3A"/>
    <w:rsid w:val="00EE78A1"/>
    <w:rsid w:val="00F055D3"/>
    <w:rsid w:val="00F30A0A"/>
    <w:rsid w:val="00F46B47"/>
    <w:rsid w:val="00F71D73"/>
    <w:rsid w:val="00F763B1"/>
    <w:rsid w:val="00FA2D0F"/>
    <w:rsid w:val="00FA402E"/>
    <w:rsid w:val="00FA7935"/>
    <w:rsid w:val="00FB49C2"/>
    <w:rsid w:val="00FC015F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2021-12-09T20:18:00Z</dcterms:created>
  <dcterms:modified xsi:type="dcterms:W3CDTF">2022-06-10T16:02:00Z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