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606A32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ARTICULO 84 FRACCION. LII </w:t>
      </w:r>
      <w:r w:rsidR="003E6106">
        <w:rPr>
          <w:rFonts w:asciiTheme="majorHAnsi" w:hAnsiTheme="majorHAnsi" w:cstheme="majorHAnsi"/>
          <w:b/>
          <w:color w:val="auto"/>
          <w:sz w:val="48"/>
          <w:szCs w:val="48"/>
        </w:rPr>
        <w:t>A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711A0257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6D1DD3">
        <w:rPr>
          <w:rFonts w:ascii="Arial" w:hAnsi="Arial" w:cs="Arial"/>
          <w:sz w:val="28"/>
          <w:szCs w:val="28"/>
        </w:rPr>
        <w:t>MÁS INFORMACIÓN RELACIONADA DE INTERÉS PÚBLICO</w:t>
      </w:r>
    </w:p>
    <w:p w14:paraId="0DD8AF6E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CCED11F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D1DD3">
        <w:rPr>
          <w:rFonts w:ascii="Arial" w:hAnsi="Arial" w:cs="Arial"/>
          <w:sz w:val="24"/>
          <w:szCs w:val="24"/>
        </w:rPr>
        <w:t>REPORTE DE SECRETARIA RELACIONADA CON TRÁMITES Y SERVICIOS</w:t>
      </w: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398FA839" w14:textId="26D573F5" w:rsidR="00066DC0" w:rsidRPr="00660040" w:rsidRDefault="00393338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>Enero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tbl>
      <w:tblPr>
        <w:tblStyle w:val="GridTable5Dark-Accent1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D1DD3" w:rsidRPr="00660040" w14:paraId="1EF85812" w14:textId="77777777" w:rsidTr="006D1D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7C19F0E4" w14:textId="30CA1B11" w:rsidR="006D1DD3" w:rsidRPr="00660040" w:rsidRDefault="006D1DD3" w:rsidP="006D1DD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 w:rsidRPr="00660040"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Documento</w:t>
            </w:r>
          </w:p>
        </w:tc>
        <w:tc>
          <w:tcPr>
            <w:tcW w:w="4675" w:type="dxa"/>
          </w:tcPr>
          <w:p w14:paraId="0A3B45FB" w14:textId="3FA390D7" w:rsidR="006D1DD3" w:rsidRPr="00660040" w:rsidRDefault="006D1DD3" w:rsidP="006D1DD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 w:rsidRPr="00660040"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Cantidad</w:t>
            </w:r>
          </w:p>
        </w:tc>
      </w:tr>
      <w:tr w:rsidR="006D1DD3" w:rsidRPr="00660040" w14:paraId="417611F2" w14:textId="77777777" w:rsidTr="006D1D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3857729F" w14:textId="1B5D1C6B" w:rsidR="006D1DD3" w:rsidRPr="00660040" w:rsidRDefault="006D1DD3" w:rsidP="006D1DD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 w:rsidRPr="00660040"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Refrendo de Fierro</w:t>
            </w:r>
          </w:p>
        </w:tc>
        <w:tc>
          <w:tcPr>
            <w:tcW w:w="4675" w:type="dxa"/>
          </w:tcPr>
          <w:p w14:paraId="0DD50D90" w14:textId="26021376" w:rsidR="006D1DD3" w:rsidRPr="00660040" w:rsidRDefault="00B15364" w:rsidP="006D1DD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4</w:t>
            </w:r>
          </w:p>
        </w:tc>
      </w:tr>
      <w:tr w:rsidR="006D1DD3" w:rsidRPr="00660040" w14:paraId="5FDACDFA" w14:textId="77777777" w:rsidTr="006D1D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99B5970" w14:textId="232753DD" w:rsidR="006D1DD3" w:rsidRPr="00660040" w:rsidRDefault="006D1DD3" w:rsidP="006D1DD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 w:rsidRPr="00660040"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Constancia</w:t>
            </w:r>
          </w:p>
        </w:tc>
        <w:tc>
          <w:tcPr>
            <w:tcW w:w="4675" w:type="dxa"/>
          </w:tcPr>
          <w:p w14:paraId="07C30671" w14:textId="26B74681" w:rsidR="006D1DD3" w:rsidRPr="00660040" w:rsidRDefault="00B15364" w:rsidP="006D1DD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4</w:t>
            </w:r>
          </w:p>
        </w:tc>
      </w:tr>
      <w:tr w:rsidR="006D1DD3" w:rsidRPr="00660040" w14:paraId="6B7F1F57" w14:textId="77777777" w:rsidTr="006D1D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81CE11C" w14:textId="777232C4" w:rsidR="006D1DD3" w:rsidRPr="00660040" w:rsidRDefault="006D1DD3" w:rsidP="006D1DD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 w:rsidRPr="00660040"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Permisos</w:t>
            </w:r>
          </w:p>
        </w:tc>
        <w:tc>
          <w:tcPr>
            <w:tcW w:w="4675" w:type="dxa"/>
          </w:tcPr>
          <w:p w14:paraId="36F4E197" w14:textId="064FC100" w:rsidR="006D1DD3" w:rsidRPr="00660040" w:rsidRDefault="00B15364" w:rsidP="006D1DD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0</w:t>
            </w:r>
          </w:p>
        </w:tc>
      </w:tr>
    </w:tbl>
    <w:p w14:paraId="13BCB6F9" w14:textId="77777777" w:rsidR="006D1DD3" w:rsidRPr="00836A3E" w:rsidRDefault="006D1DD3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6D1DD3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F30FC" w14:textId="77777777" w:rsidR="00D96157" w:rsidRDefault="00D96157">
      <w:pPr>
        <w:spacing w:after="0" w:line="240" w:lineRule="auto"/>
      </w:pPr>
      <w:r>
        <w:separator/>
      </w:r>
    </w:p>
    <w:p w14:paraId="5187267C" w14:textId="77777777" w:rsidR="00D96157" w:rsidRDefault="00D96157"/>
  </w:endnote>
  <w:endnote w:type="continuationSeparator" w:id="0">
    <w:p w14:paraId="47C1B7FA" w14:textId="77777777" w:rsidR="00D96157" w:rsidRDefault="00D96157">
      <w:pPr>
        <w:spacing w:after="0" w:line="240" w:lineRule="auto"/>
      </w:pPr>
      <w:r>
        <w:continuationSeparator/>
      </w:r>
    </w:p>
    <w:p w14:paraId="6DBBCA75" w14:textId="77777777" w:rsidR="00D96157" w:rsidRDefault="00D961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29D68" w14:textId="77777777" w:rsidR="00D96157" w:rsidRDefault="00D96157">
      <w:pPr>
        <w:spacing w:after="0" w:line="240" w:lineRule="auto"/>
      </w:pPr>
      <w:r>
        <w:separator/>
      </w:r>
    </w:p>
    <w:p w14:paraId="4DEDAA72" w14:textId="77777777" w:rsidR="00D96157" w:rsidRDefault="00D96157"/>
  </w:footnote>
  <w:footnote w:type="continuationSeparator" w:id="0">
    <w:p w14:paraId="65DFB601" w14:textId="77777777" w:rsidR="00D96157" w:rsidRDefault="00D96157">
      <w:pPr>
        <w:spacing w:after="0" w:line="240" w:lineRule="auto"/>
      </w:pPr>
      <w:r>
        <w:continuationSeparator/>
      </w:r>
    </w:p>
    <w:p w14:paraId="5256258B" w14:textId="77777777" w:rsidR="00D96157" w:rsidRDefault="00D9615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610F1F3E" w:rsidR="002A1D53" w:rsidRDefault="00393338" w:rsidP="002A1D53">
    <w:pPr>
      <w:pStyle w:val="NoSpacing"/>
      <w:jc w:val="center"/>
      <w:rPr>
        <w:b/>
      </w:rPr>
    </w:pPr>
    <w:r w:rsidRPr="0030760B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1C2E7680" wp14:editId="75A22066">
              <wp:simplePos x="0" y="0"/>
              <wp:positionH relativeFrom="column">
                <wp:posOffset>1190625</wp:posOffset>
              </wp:positionH>
              <wp:positionV relativeFrom="paragraph">
                <wp:posOffset>0</wp:posOffset>
              </wp:positionV>
              <wp:extent cx="2449157" cy="338026"/>
              <wp:effectExtent l="0" t="0" r="8890" b="508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9157" cy="3380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79A8EDA" w14:textId="77777777" w:rsidR="00393338" w:rsidRDefault="00393338" w:rsidP="00393338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6F6717F6" w14:textId="77777777" w:rsidR="00393338" w:rsidRPr="00187216" w:rsidRDefault="00393338" w:rsidP="00393338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2E7680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93.75pt;margin-top:0;width:192.85pt;height:26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uq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0eTyd1wekMJR9t4fJuOZ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" fillcolor="white [3201]" stroked="f" strokeweight=".5pt">
              <v:textbox>
                <w:txbxContent>
                  <w:p w14:paraId="279A8EDA" w14:textId="77777777" w:rsidR="00393338" w:rsidRDefault="00393338" w:rsidP="00393338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6F6717F6" w14:textId="77777777" w:rsidR="00393338" w:rsidRPr="00187216" w:rsidRDefault="00393338" w:rsidP="00393338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40A8D25A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82A53"/>
    <w:rsid w:val="001B4EEF"/>
    <w:rsid w:val="001B689C"/>
    <w:rsid w:val="00200635"/>
    <w:rsid w:val="00232A91"/>
    <w:rsid w:val="00233AE1"/>
    <w:rsid w:val="00254E0D"/>
    <w:rsid w:val="00276A29"/>
    <w:rsid w:val="002A1D53"/>
    <w:rsid w:val="002C7166"/>
    <w:rsid w:val="002F06E5"/>
    <w:rsid w:val="00356C0C"/>
    <w:rsid w:val="0038000D"/>
    <w:rsid w:val="00385ACF"/>
    <w:rsid w:val="00393338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05DF3"/>
    <w:rsid w:val="00616566"/>
    <w:rsid w:val="0061695B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12B25"/>
    <w:rsid w:val="00830C5F"/>
    <w:rsid w:val="00834A33"/>
    <w:rsid w:val="00836A3E"/>
    <w:rsid w:val="008416ED"/>
    <w:rsid w:val="00845E2B"/>
    <w:rsid w:val="008761FB"/>
    <w:rsid w:val="00896516"/>
    <w:rsid w:val="00896EE1"/>
    <w:rsid w:val="008C1482"/>
    <w:rsid w:val="008C2737"/>
    <w:rsid w:val="008D0AA7"/>
    <w:rsid w:val="0090401D"/>
    <w:rsid w:val="00912A0A"/>
    <w:rsid w:val="009468D3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C1A6E"/>
    <w:rsid w:val="00AC5BBF"/>
    <w:rsid w:val="00AF1559"/>
    <w:rsid w:val="00B117EC"/>
    <w:rsid w:val="00B15364"/>
    <w:rsid w:val="00B27F6F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862F7"/>
    <w:rsid w:val="00D96157"/>
    <w:rsid w:val="00DC7840"/>
    <w:rsid w:val="00E10E4B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2022-01-06T20:46:00Z</dcterms:created>
  <dcterms:modified xsi:type="dcterms:W3CDTF">2022-02-04T17:34:00Z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