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D4C18" w14:textId="49B33FC1" w:rsidR="002F06E5" w:rsidRDefault="002F06E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7CA1A859" w14:textId="60C46B58" w:rsidR="00A177A5" w:rsidRDefault="00A177A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6A570979" w14:textId="2813667D" w:rsidR="00A177A5" w:rsidRDefault="00A177A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0B4F82BC" w14:textId="77777777" w:rsidR="00A177A5" w:rsidRPr="00A177A5" w:rsidRDefault="00A177A5" w:rsidP="002F06E5">
      <w:pPr>
        <w:pStyle w:val="Footer"/>
        <w:rPr>
          <w:rFonts w:cstheme="majorHAnsi"/>
          <w:color w:val="000000" w:themeColor="text1"/>
          <w:sz w:val="24"/>
          <w:szCs w:val="24"/>
          <w:lang w:val="es-MX"/>
        </w:rPr>
      </w:pPr>
    </w:p>
    <w:p w14:paraId="427FFD3E" w14:textId="46638AD6" w:rsidR="00A177A5" w:rsidRPr="00A177A5" w:rsidRDefault="00A177A5" w:rsidP="00A177A5">
      <w:pPr>
        <w:pStyle w:val="Default"/>
        <w:jc w:val="center"/>
        <w:rPr>
          <w:rFonts w:asciiTheme="majorHAnsi" w:hAnsiTheme="majorHAnsi" w:cstheme="majorHAnsi"/>
          <w:b/>
          <w:color w:val="auto"/>
          <w:sz w:val="48"/>
          <w:szCs w:val="48"/>
        </w:rPr>
      </w:pPr>
      <w:r w:rsidRPr="00A177A5">
        <w:rPr>
          <w:rFonts w:asciiTheme="majorHAnsi" w:hAnsiTheme="majorHAnsi" w:cstheme="majorHAnsi"/>
          <w:b/>
          <w:color w:val="auto"/>
          <w:sz w:val="48"/>
          <w:szCs w:val="48"/>
        </w:rPr>
        <w:t>ARTICULO 84 FRACCION. LII</w:t>
      </w:r>
      <w:r w:rsidR="008D2B7B">
        <w:rPr>
          <w:rFonts w:asciiTheme="majorHAnsi" w:hAnsiTheme="majorHAnsi" w:cstheme="majorHAnsi"/>
          <w:b/>
          <w:color w:val="auto"/>
          <w:sz w:val="48"/>
          <w:szCs w:val="48"/>
        </w:rPr>
        <w:t>I</w:t>
      </w:r>
      <w:r w:rsidRPr="00A177A5">
        <w:rPr>
          <w:rFonts w:asciiTheme="majorHAnsi" w:hAnsiTheme="majorHAnsi" w:cstheme="majorHAnsi"/>
          <w:b/>
          <w:color w:val="auto"/>
          <w:sz w:val="48"/>
          <w:szCs w:val="48"/>
        </w:rPr>
        <w:t xml:space="preserve"> </w:t>
      </w:r>
      <w:r w:rsidR="003E6106">
        <w:rPr>
          <w:rFonts w:asciiTheme="majorHAnsi" w:hAnsiTheme="majorHAnsi" w:cstheme="majorHAnsi"/>
          <w:b/>
          <w:color w:val="auto"/>
          <w:sz w:val="48"/>
          <w:szCs w:val="48"/>
        </w:rPr>
        <w:t>A</w:t>
      </w:r>
    </w:p>
    <w:p w14:paraId="78E7D66D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52"/>
          <w:szCs w:val="52"/>
        </w:rPr>
      </w:pPr>
    </w:p>
    <w:p w14:paraId="711A0257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6D1DD3">
        <w:rPr>
          <w:rFonts w:ascii="Arial" w:hAnsi="Arial" w:cs="Arial"/>
          <w:sz w:val="28"/>
          <w:szCs w:val="28"/>
        </w:rPr>
        <w:t>MÁS INFORMACIÓN RELACIONADA DE INTERÉS PÚBLICO</w:t>
      </w:r>
    </w:p>
    <w:p w14:paraId="48626163" w14:textId="77777777" w:rsidR="008D2B7B" w:rsidRPr="006D1DD3" w:rsidRDefault="008D2B7B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70FF3C53" w14:textId="65F42A6B" w:rsidR="00AA18AC" w:rsidRDefault="00AA18AC" w:rsidP="00AA18AC">
      <w:pPr>
        <w:spacing w:after="0" w:line="240" w:lineRule="auto"/>
        <w:jc w:val="center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INFORME DE PROGRAMAS AGRICOLAS Y GANADEROS</w:t>
      </w:r>
    </w:p>
    <w:p w14:paraId="4CCED11F" w14:textId="0ABA3038" w:rsidR="006D1DD3" w:rsidRDefault="006D1DD3" w:rsidP="006D1DD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65D8CEF7" w14:textId="77777777" w:rsidR="008D2B7B" w:rsidRPr="006D1DD3" w:rsidRDefault="008D2B7B" w:rsidP="006D1DD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35397B03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44235CBB" w14:textId="1C35EC2D" w:rsidR="008D2B7B" w:rsidRDefault="008D2B7B" w:rsidP="00660040">
      <w:pPr>
        <w:spacing w:after="0" w:line="240" w:lineRule="auto"/>
        <w:jc w:val="center"/>
        <w:rPr>
          <w:rFonts w:ascii="Arial" w:hAnsi="Arial" w:cs="Arial"/>
          <w:b/>
          <w:bCs/>
          <w:sz w:val="44"/>
          <w:szCs w:val="44"/>
        </w:rPr>
      </w:pPr>
      <w:r>
        <w:rPr>
          <w:rFonts w:ascii="Arial" w:hAnsi="Arial" w:cs="Arial"/>
          <w:b/>
          <w:bCs/>
          <w:sz w:val="44"/>
          <w:szCs w:val="44"/>
        </w:rPr>
        <w:t xml:space="preserve">Informe </w:t>
      </w:r>
      <w:r w:rsidR="00937EF0">
        <w:rPr>
          <w:rFonts w:ascii="Arial" w:hAnsi="Arial" w:cs="Arial"/>
          <w:b/>
          <w:bCs/>
          <w:sz w:val="44"/>
          <w:szCs w:val="44"/>
        </w:rPr>
        <w:t>Febrero</w:t>
      </w:r>
      <w:r w:rsidR="006D1DD3" w:rsidRPr="00660040">
        <w:rPr>
          <w:rFonts w:ascii="Arial" w:hAnsi="Arial" w:cs="Arial"/>
          <w:b/>
          <w:bCs/>
          <w:sz w:val="44"/>
          <w:szCs w:val="44"/>
        </w:rPr>
        <w:t xml:space="preserve"> </w:t>
      </w:r>
      <w:r>
        <w:rPr>
          <w:rFonts w:ascii="Arial" w:hAnsi="Arial" w:cs="Arial"/>
          <w:b/>
          <w:bCs/>
          <w:sz w:val="44"/>
          <w:szCs w:val="44"/>
        </w:rPr>
        <w:t>202</w:t>
      </w:r>
      <w:r w:rsidR="00015FC6">
        <w:rPr>
          <w:rFonts w:ascii="Arial" w:hAnsi="Arial" w:cs="Arial"/>
          <w:b/>
          <w:bCs/>
          <w:sz w:val="44"/>
          <w:szCs w:val="44"/>
        </w:rPr>
        <w:t>2</w:t>
      </w:r>
    </w:p>
    <w:p w14:paraId="398FA839" w14:textId="1BB9DB6B" w:rsidR="00066DC0" w:rsidRPr="00660040" w:rsidRDefault="006D1DD3" w:rsidP="00660040">
      <w:pPr>
        <w:spacing w:after="0" w:line="240" w:lineRule="auto"/>
        <w:jc w:val="center"/>
        <w:rPr>
          <w:rFonts w:ascii="Arial" w:hAnsi="Arial" w:cs="Arial"/>
          <w:b/>
          <w:bCs/>
          <w:sz w:val="44"/>
          <w:szCs w:val="44"/>
        </w:rPr>
      </w:pPr>
      <w:r w:rsidRPr="00660040">
        <w:rPr>
          <w:rFonts w:ascii="Arial" w:hAnsi="Arial" w:cs="Arial"/>
          <w:b/>
          <w:bCs/>
          <w:sz w:val="44"/>
          <w:szCs w:val="44"/>
        </w:rPr>
        <w:tab/>
        <w:t xml:space="preserve"> </w:t>
      </w:r>
    </w:p>
    <w:p w14:paraId="73C4F1FF" w14:textId="77777777" w:rsidR="008D2B7B" w:rsidRDefault="008D2B7B" w:rsidP="00190C70">
      <w:pPr>
        <w:spacing w:after="0" w:line="240" w:lineRule="auto"/>
        <w:jc w:val="both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</w:p>
    <w:p w14:paraId="2290EF5C" w14:textId="6C661809" w:rsidR="005B7CAA" w:rsidRDefault="00015FC6" w:rsidP="005B7CAA">
      <w:pPr>
        <w:spacing w:after="0" w:line="240" w:lineRule="auto"/>
        <w:jc w:val="both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E</w:t>
      </w:r>
      <w:r w:rsidRPr="00015FC6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n el mes de </w:t>
      </w:r>
      <w:r w:rsidR="00937EF0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Febrero del</w:t>
      </w:r>
      <w:r w:rsidR="008D2B7B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 202</w:t>
      </w:r>
      <w:r w:rsidR="00937EF0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2</w:t>
      </w:r>
      <w:r w:rsidR="008D2B7B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 </w:t>
      </w:r>
      <w:r w:rsidR="00937EF0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en el departamento de</w:t>
      </w:r>
      <w:r w:rsidR="00AA18AC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 DESARROLLO RURAL </w:t>
      </w:r>
      <w:r w:rsidR="005B7CAA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estuvo apoyando a los ciudadanos del municipio a realizar </w:t>
      </w: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trámites correspondientes</w:t>
      </w:r>
      <w:r w:rsidR="005B7CAA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 para solicitar el </w:t>
      </w:r>
      <w:proofErr w:type="spellStart"/>
      <w:r w:rsidR="005B7CAA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Areteo</w:t>
      </w:r>
      <w:proofErr w:type="spellEnd"/>
      <w:r w:rsidR="005B7CAA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 </w:t>
      </w: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del</w:t>
      </w:r>
      <w:r w:rsidR="005B7CAA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 ganado vacuno en las siguientes comunidades pertenecientes al municipio de San Nicolás Tolentino:</w:t>
      </w:r>
    </w:p>
    <w:p w14:paraId="27B85111" w14:textId="650AC7EC" w:rsidR="005B7CAA" w:rsidRDefault="005B7CAA" w:rsidP="005B7CAA">
      <w:pPr>
        <w:spacing w:after="0" w:line="240" w:lineRule="auto"/>
        <w:jc w:val="both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</w:p>
    <w:tbl>
      <w:tblPr>
        <w:tblStyle w:val="GridTable4"/>
        <w:tblW w:w="0" w:type="auto"/>
        <w:tblInd w:w="2965" w:type="dxa"/>
        <w:tblLook w:val="04A0" w:firstRow="1" w:lastRow="0" w:firstColumn="1" w:lastColumn="0" w:noHBand="0" w:noVBand="1"/>
      </w:tblPr>
      <w:tblGrid>
        <w:gridCol w:w="3415"/>
      </w:tblGrid>
      <w:tr w:rsidR="005B7CAA" w14:paraId="13ABEC39" w14:textId="77777777" w:rsidTr="00991B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14:paraId="7D893464" w14:textId="406BC984" w:rsidR="005B7CAA" w:rsidRDefault="005B7CAA" w:rsidP="005B7CAA">
            <w:pPr>
              <w:spacing w:after="0" w:line="240" w:lineRule="auto"/>
              <w:jc w:val="both"/>
              <w:rPr>
                <w:rFonts w:ascii="Calibri Light" w:eastAsia="Times New Roman" w:hAnsi="Calibri Light" w:cs="Calibri Light"/>
                <w:b w:val="0"/>
                <w:color w:val="1C1E21"/>
                <w:sz w:val="28"/>
                <w:szCs w:val="28"/>
                <w:lang w:eastAsia="es-MX"/>
              </w:rPr>
            </w:pPr>
            <w:r w:rsidRPr="005B7CAA">
              <w:rPr>
                <w:rFonts w:ascii="Calibri Light" w:eastAsia="Times New Roman" w:hAnsi="Calibri Light" w:cs="Calibri Light"/>
                <w:b w:val="0"/>
                <w:color w:val="FFFFFF" w:themeColor="background1"/>
                <w:sz w:val="28"/>
                <w:szCs w:val="28"/>
                <w:lang w:eastAsia="es-MX"/>
              </w:rPr>
              <w:t xml:space="preserve">Localidad </w:t>
            </w:r>
          </w:p>
        </w:tc>
      </w:tr>
      <w:tr w:rsidR="005B7CAA" w14:paraId="0CEFA679" w14:textId="77777777" w:rsidTr="00991B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14:paraId="4591FEFA" w14:textId="2453A301" w:rsidR="005B7CAA" w:rsidRDefault="00E67683" w:rsidP="005B7CAA">
            <w:pPr>
              <w:spacing w:after="0" w:line="240" w:lineRule="auto"/>
              <w:jc w:val="both"/>
              <w:rPr>
                <w:rFonts w:ascii="Calibri Light" w:eastAsia="Times New Roman" w:hAnsi="Calibri Light" w:cs="Calibri Light"/>
                <w:b w:val="0"/>
                <w:color w:val="1C1E21"/>
                <w:sz w:val="28"/>
                <w:szCs w:val="28"/>
                <w:lang w:eastAsia="es-MX"/>
              </w:rPr>
            </w:pPr>
            <w:r>
              <w:rPr>
                <w:rFonts w:ascii="Calibri Light" w:eastAsia="Times New Roman" w:hAnsi="Calibri Light" w:cs="Calibri Light"/>
                <w:b w:val="0"/>
                <w:color w:val="1C1E21"/>
                <w:sz w:val="28"/>
                <w:szCs w:val="28"/>
                <w:lang w:eastAsia="es-MX"/>
              </w:rPr>
              <w:t>Allende</w:t>
            </w:r>
          </w:p>
        </w:tc>
      </w:tr>
      <w:tr w:rsidR="005B7CAA" w14:paraId="794CE37E" w14:textId="77777777" w:rsidTr="00991B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14:paraId="60D227C7" w14:textId="10A93DE8" w:rsidR="005B7CAA" w:rsidRDefault="00991B91" w:rsidP="005B7CAA">
            <w:pPr>
              <w:spacing w:after="0" w:line="240" w:lineRule="auto"/>
              <w:jc w:val="both"/>
              <w:rPr>
                <w:rFonts w:ascii="Calibri Light" w:eastAsia="Times New Roman" w:hAnsi="Calibri Light" w:cs="Calibri Light"/>
                <w:b w:val="0"/>
                <w:color w:val="1C1E21"/>
                <w:sz w:val="28"/>
                <w:szCs w:val="28"/>
                <w:lang w:eastAsia="es-MX"/>
              </w:rPr>
            </w:pPr>
            <w:r>
              <w:rPr>
                <w:rFonts w:ascii="Calibri Light" w:eastAsia="Times New Roman" w:hAnsi="Calibri Light" w:cs="Calibri Light"/>
                <w:b w:val="0"/>
                <w:color w:val="1C1E21"/>
                <w:sz w:val="28"/>
                <w:szCs w:val="28"/>
                <w:lang w:eastAsia="es-MX"/>
              </w:rPr>
              <w:t>Ocampo</w:t>
            </w:r>
          </w:p>
        </w:tc>
      </w:tr>
      <w:tr w:rsidR="005B7CAA" w14:paraId="0DBDD09B" w14:textId="77777777" w:rsidTr="00991B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14:paraId="15C04FB0" w14:textId="2ED16B65" w:rsidR="00E67683" w:rsidRPr="00E67683" w:rsidRDefault="00846592" w:rsidP="00991B91">
            <w:pPr>
              <w:spacing w:after="0" w:line="240" w:lineRule="auto"/>
              <w:rPr>
                <w:rFonts w:ascii="Calibri Light" w:eastAsia="Times New Roman" w:hAnsi="Calibri Light" w:cs="Calibri Light"/>
                <w:bCs w:val="0"/>
                <w:color w:val="1C1E21"/>
                <w:sz w:val="28"/>
                <w:szCs w:val="28"/>
                <w:lang w:eastAsia="es-MX"/>
              </w:rPr>
            </w:pPr>
            <w:r>
              <w:rPr>
                <w:rFonts w:ascii="Calibri Light" w:eastAsia="Times New Roman" w:hAnsi="Calibri Light" w:cs="Calibri Light"/>
                <w:b w:val="0"/>
                <w:color w:val="1C1E21"/>
                <w:sz w:val="28"/>
                <w:szCs w:val="28"/>
                <w:lang w:eastAsia="es-MX"/>
              </w:rPr>
              <w:t>Laguna</w:t>
            </w:r>
          </w:p>
        </w:tc>
      </w:tr>
      <w:tr w:rsidR="00E67683" w14:paraId="26B2284E" w14:textId="77777777" w:rsidTr="00991B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14:paraId="728D02D2" w14:textId="2A7CCF3A" w:rsidR="00E67683" w:rsidRPr="00E67683" w:rsidRDefault="00E67683" w:rsidP="00E67683">
            <w:pPr>
              <w:spacing w:after="0" w:line="240" w:lineRule="auto"/>
              <w:jc w:val="both"/>
              <w:rPr>
                <w:rFonts w:ascii="Calibri Light" w:eastAsia="Times New Roman" w:hAnsi="Calibri Light" w:cs="Calibri Light"/>
                <w:b w:val="0"/>
                <w:color w:val="1C1E21"/>
                <w:sz w:val="28"/>
                <w:szCs w:val="28"/>
                <w:lang w:eastAsia="es-MX"/>
              </w:rPr>
            </w:pPr>
            <w:r w:rsidRPr="00E67683">
              <w:rPr>
                <w:rFonts w:ascii="Calibri Light" w:eastAsia="Times New Roman" w:hAnsi="Calibri Light" w:cs="Calibri Light"/>
                <w:b w:val="0"/>
                <w:color w:val="1C1E21"/>
                <w:sz w:val="28"/>
                <w:szCs w:val="28"/>
                <w:lang w:eastAsia="es-MX"/>
              </w:rPr>
              <w:t>Carrizal</w:t>
            </w:r>
          </w:p>
        </w:tc>
      </w:tr>
      <w:tr w:rsidR="00E67683" w14:paraId="53A1D68B" w14:textId="77777777" w:rsidTr="00991B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14:paraId="1BC0EF1C" w14:textId="6913D8C2" w:rsidR="00E67683" w:rsidRPr="00E67683" w:rsidRDefault="00E67683" w:rsidP="00E67683">
            <w:pPr>
              <w:spacing w:after="0" w:line="240" w:lineRule="auto"/>
              <w:jc w:val="both"/>
              <w:rPr>
                <w:rFonts w:ascii="Calibri Light" w:eastAsia="Times New Roman" w:hAnsi="Calibri Light" w:cs="Calibri Light"/>
                <w:b w:val="0"/>
                <w:color w:val="1C1E21"/>
                <w:sz w:val="28"/>
                <w:szCs w:val="28"/>
                <w:lang w:eastAsia="es-MX"/>
              </w:rPr>
            </w:pPr>
            <w:r w:rsidRPr="00E67683">
              <w:rPr>
                <w:rFonts w:ascii="Calibri Light" w:eastAsia="Times New Roman" w:hAnsi="Calibri Light" w:cs="Calibri Light"/>
                <w:b w:val="0"/>
                <w:color w:val="1C1E21"/>
                <w:sz w:val="28"/>
                <w:szCs w:val="28"/>
                <w:lang w:eastAsia="es-MX"/>
              </w:rPr>
              <w:t>Golondrinas</w:t>
            </w:r>
          </w:p>
        </w:tc>
      </w:tr>
      <w:tr w:rsidR="00E67683" w14:paraId="46BA1F96" w14:textId="77777777" w:rsidTr="00991B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14:paraId="02B07661" w14:textId="2A05969B" w:rsidR="00E67683" w:rsidRPr="00E67683" w:rsidRDefault="00E67683" w:rsidP="00E67683">
            <w:pPr>
              <w:spacing w:after="0" w:line="240" w:lineRule="auto"/>
              <w:jc w:val="both"/>
              <w:rPr>
                <w:rFonts w:ascii="Calibri Light" w:eastAsia="Times New Roman" w:hAnsi="Calibri Light" w:cs="Calibri Light"/>
                <w:b w:val="0"/>
                <w:color w:val="1C1E21"/>
                <w:sz w:val="28"/>
                <w:szCs w:val="28"/>
                <w:lang w:eastAsia="es-MX"/>
              </w:rPr>
            </w:pPr>
            <w:r w:rsidRPr="00E67683">
              <w:rPr>
                <w:rFonts w:ascii="Calibri Light" w:eastAsia="Times New Roman" w:hAnsi="Calibri Light" w:cs="Calibri Light"/>
                <w:b w:val="0"/>
                <w:color w:val="1C1E21"/>
                <w:sz w:val="28"/>
                <w:szCs w:val="28"/>
                <w:lang w:eastAsia="es-MX"/>
              </w:rPr>
              <w:t>Nogales</w:t>
            </w:r>
          </w:p>
        </w:tc>
      </w:tr>
      <w:tr w:rsidR="00E67683" w14:paraId="45169B74" w14:textId="77777777" w:rsidTr="00991B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14:paraId="6D5A87BF" w14:textId="114359A2" w:rsidR="00E67683" w:rsidRPr="00E67683" w:rsidRDefault="00E67683" w:rsidP="00E67683">
            <w:pPr>
              <w:spacing w:after="0" w:line="240" w:lineRule="auto"/>
              <w:jc w:val="both"/>
              <w:rPr>
                <w:rFonts w:ascii="Calibri Light" w:eastAsia="Times New Roman" w:hAnsi="Calibri Light" w:cs="Calibri Light"/>
                <w:b w:val="0"/>
                <w:color w:val="1C1E21"/>
                <w:sz w:val="28"/>
                <w:szCs w:val="28"/>
                <w:lang w:eastAsia="es-MX"/>
              </w:rPr>
            </w:pPr>
            <w:r w:rsidRPr="00E67683">
              <w:rPr>
                <w:rFonts w:ascii="Calibri Light" w:eastAsia="Times New Roman" w:hAnsi="Calibri Light" w:cs="Calibri Light"/>
                <w:b w:val="0"/>
                <w:color w:val="1C1E21"/>
                <w:sz w:val="28"/>
                <w:szCs w:val="28"/>
                <w:lang w:eastAsia="es-MX"/>
              </w:rPr>
              <w:t>Potrero Santa Gertrudis</w:t>
            </w:r>
          </w:p>
        </w:tc>
      </w:tr>
    </w:tbl>
    <w:p w14:paraId="69A4A543" w14:textId="77777777" w:rsidR="005B7CAA" w:rsidRDefault="005B7CAA" w:rsidP="005B7CAA">
      <w:pPr>
        <w:spacing w:after="0" w:line="240" w:lineRule="auto"/>
        <w:jc w:val="both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</w:p>
    <w:p w14:paraId="42BBA662" w14:textId="7DE0E9B5" w:rsidR="00AA18AC" w:rsidRDefault="00991B91" w:rsidP="005B7CAA">
      <w:pPr>
        <w:spacing w:after="0" w:line="240" w:lineRule="auto"/>
        <w:jc w:val="both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A</w:t>
      </w:r>
      <w:r w:rsidR="005B7CAA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sí mismo auxiliando a los ganaderos a renovar su OPP para que puedan solicitar apoyos correspondientes en el municipio.</w:t>
      </w:r>
    </w:p>
    <w:p w14:paraId="42DD465B" w14:textId="77777777" w:rsidR="008D2B7B" w:rsidRPr="00836A3E" w:rsidRDefault="008D2B7B" w:rsidP="00E67683">
      <w:pPr>
        <w:spacing w:after="0" w:line="240" w:lineRule="auto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sectPr w:rsidR="008D2B7B" w:rsidRPr="00836A3E" w:rsidSect="00616566">
      <w:headerReference w:type="default" r:id="rId11"/>
      <w:footerReference w:type="default" r:id="rId12"/>
      <w:headerReference w:type="first" r:id="rId13"/>
      <w:footerReference w:type="first" r:id="rId14"/>
      <w:pgSz w:w="12240" w:h="15840" w:code="1"/>
      <w:pgMar w:top="720" w:right="1440" w:bottom="2520" w:left="1440" w:header="72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E4AB61" w14:textId="77777777" w:rsidR="00D72569" w:rsidRDefault="00D72569">
      <w:pPr>
        <w:spacing w:after="0" w:line="240" w:lineRule="auto"/>
      </w:pPr>
      <w:r>
        <w:separator/>
      </w:r>
    </w:p>
    <w:p w14:paraId="148F8082" w14:textId="77777777" w:rsidR="00D72569" w:rsidRDefault="00D72569"/>
  </w:endnote>
  <w:endnote w:type="continuationSeparator" w:id="0">
    <w:p w14:paraId="52AFC2DF" w14:textId="77777777" w:rsidR="00D72569" w:rsidRDefault="00D72569">
      <w:pPr>
        <w:spacing w:after="0" w:line="240" w:lineRule="auto"/>
      </w:pPr>
      <w:r>
        <w:continuationSeparator/>
      </w:r>
    </w:p>
    <w:p w14:paraId="3BD3D1BC" w14:textId="77777777" w:rsidR="00D72569" w:rsidRDefault="00D7256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EB1F4" w14:textId="0B227767" w:rsidR="008416ED" w:rsidRPr="00A231C1" w:rsidRDefault="008416ED" w:rsidP="00C57F18">
    <w:pPr>
      <w:pStyle w:val="Footer"/>
      <w:ind w:left="0"/>
      <w:jc w:val="left"/>
      <w:rPr>
        <w:rFonts w:eastAsiaTheme="majorEastAsia" w:cstheme="majorBidi"/>
        <w:color w:val="660000"/>
        <w:sz w:val="18"/>
        <w:szCs w:val="18"/>
        <w:lang w:val="es-MX"/>
      </w:rPr>
    </w:pPr>
    <w:r w:rsidRPr="00A231C1">
      <w:rPr>
        <w:noProof/>
        <w:sz w:val="18"/>
        <w:szCs w:val="18"/>
        <w:lang w:val="es-MX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28FCF0D6" wp14:editId="4A696991">
              <wp:simplePos x="0" y="0"/>
              <wp:positionH relativeFrom="page">
                <wp:align>right</wp:align>
              </wp:positionH>
              <wp:positionV relativeFrom="page">
                <wp:posOffset>8820150</wp:posOffset>
              </wp:positionV>
              <wp:extent cx="7788910" cy="1235710"/>
              <wp:effectExtent l="0" t="0" r="0" b="2540"/>
              <wp:wrapNone/>
              <wp:docPr id="12" name="Group 1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8910" cy="1235710"/>
                        <a:chOff x="114300" y="-9526"/>
                        <a:chExt cx="7788910" cy="3954650"/>
                      </a:xfrm>
                    </wpg:grpSpPr>
                    <wps:wsp>
                      <wps:cNvPr id="5" name="Freeform 54">
                        <a:extLst>
                          <a:ext uri="{FF2B5EF4-FFF2-40B4-BE49-F238E27FC236}">
                            <a16:creationId xmlns:a16="http://schemas.microsoft.com/office/drawing/2014/main" id="{9FC139B6-5636-4A3B-AC63-720C57A63025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2093"/>
                          <a:ext cx="7779385" cy="3923030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0 h 260"/>
                            <a:gd name="T4" fmla="*/ 455 w 455"/>
                            <a:gd name="T5" fmla="*/ 0 h 260"/>
                            <a:gd name="T6" fmla="*/ 0 w 455"/>
                            <a:gd name="T7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DA4A1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" name="Freeform 55">
                        <a:extLst>
                          <a:ext uri="{FF2B5EF4-FFF2-40B4-BE49-F238E27FC236}">
                            <a16:creationId xmlns:a16="http://schemas.microsoft.com/office/drawing/2014/main" id="{18A460A0-9935-4F4B-A301-2E05CF0E804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23825" y="-9526"/>
                          <a:ext cx="7779385" cy="3923031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255 h 260"/>
                            <a:gd name="T4" fmla="*/ 255 w 455"/>
                            <a:gd name="T5" fmla="*/ 0 h 260"/>
                            <a:gd name="T6" fmla="*/ 455 w 455"/>
                            <a:gd name="T7" fmla="*/ 0 h 260"/>
                            <a:gd name="T8" fmla="*/ 0 w 455"/>
                            <a:gd name="T9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255"/>
                                <a:pt x="0" y="255"/>
                                <a:pt x="0" y="255"/>
                              </a:cubicBezTo>
                              <a:cubicBezTo>
                                <a:pt x="0" y="114"/>
                                <a:pt x="114" y="0"/>
                                <a:pt x="255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6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5" name="Freeform: Shape 14">
                        <a:extLst>
                          <a:ext uri="{FF2B5EF4-FFF2-40B4-BE49-F238E27FC236}">
                            <a16:creationId xmlns:a16="http://schemas.microsoft.com/office/drawing/2014/main" id="{D57537D0-64E0-4E7C-98BF-EEDCE612E362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581144"/>
                          <a:ext cx="7779385" cy="1363980"/>
                        </a:xfrm>
                        <a:custGeom>
                          <a:avLst/>
                          <a:gdLst>
                            <a:gd name="connsiteX0" fmla="*/ 7779656 w 7779656"/>
                            <a:gd name="connsiteY0" fmla="*/ 1364203 h 1364203"/>
                            <a:gd name="connsiteX1" fmla="*/ 0 w 7779656"/>
                            <a:gd name="connsiteY1" fmla="*/ 0 h 1364203"/>
                            <a:gd name="connsiteX2" fmla="*/ 7779656 w 7779656"/>
                            <a:gd name="connsiteY2" fmla="*/ 0 h 136420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7779656" h="1364203">
                              <a:moveTo>
                                <a:pt x="7779656" y="1364203"/>
                              </a:moveTo>
                              <a:lnTo>
                                <a:pt x="0" y="0"/>
                              </a:lnTo>
                              <a:lnTo>
                                <a:pt x="77796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570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079F1CA" id="Group 12" o:spid="_x0000_s1026" alt="&quot;&quot;" style="position:absolute;margin-left:562.1pt;margin-top:694.5pt;width:613.3pt;height:97.3pt;z-index:251666432;mso-width-percent:1000;mso-position-horizontal:right;mso-position-horizontal-relative:page;mso-position-vertical-relative:page;mso-width-percent:1000" coordorigin="1143,-95" coordsize="77889,395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">
              <v:shape id="Freeform 54" o:spid="_x0000_s1027" style="position:absolute;left:1143;top:220;width:77793;height:39231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" path="m,260c,,,,,,455,,455,,455,,14,,,260,,260xe" fillcolor="#da4a16" stroked="f">
                <v:path arrowok="t" o:connecttype="custom" o:connectlocs="0,3923030;0,0;7779385,0;0,3923030" o:connectangles="0,0,0,0"/>
              </v:shape>
              <v:shape id="Freeform 55" o:spid="_x0000_s1028" style="position:absolute;left:1238;top:-95;width:77794;height:39230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" path="m,260v,-5,,-5,,-5c,114,114,,255,,455,,455,,455,,14,,,260,,260xe" fillcolor="#600" stroked="f">
                <v:path arrowok="t" o:connecttype="custom" o:connectlocs="0,3923031;0,3847588;4359875,0;7779385,0;0,3923031" o:connectangles="0,0,0,0,0"/>
              </v:shape>
              <v:shape id="Freeform: Shape 14" o:spid="_x0000_s1029" style="position:absolute;left:1143;top:25811;width:77793;height:13640;rotation:180;visibility:visible;mso-wrap-style:square;v-text-anchor:top" coordsize="7779656,136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" path="m7779656,1364203l,,7779656,r,1364203xe" fillcolor="#12570d" stroked="f">
                <v:path arrowok="t" o:connecttype="custom" o:connectlocs="7779385,1363980;0,0;7779385,0" o:connectangles="0,0,0"/>
              </v:shape>
              <w10:wrap anchorx="page" anchory="page"/>
            </v:group>
          </w:pict>
        </mc:Fallback>
      </mc:AlternateContent>
    </w:r>
  </w:p>
  <w:p w14:paraId="29788AAD" w14:textId="6B28A353" w:rsidR="00413806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PRESIDENCIA MUNICIPAL DE SAN NICOLAS TOLENTINO, S.LP.</w:t>
    </w:r>
  </w:p>
  <w:p w14:paraId="106CE40B" w14:textId="756B71C8" w:rsidR="00413806" w:rsidRPr="00A231C1" w:rsidRDefault="00413806" w:rsidP="00413806">
    <w:pPr>
      <w:spacing w:after="0" w:line="240" w:lineRule="auto"/>
      <w:jc w:val="center"/>
      <w:rPr>
        <w:rFonts w:eastAsiaTheme="minorEastAsia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Jardín Cuauhtémoc No. 19, zona centro San Nicolás Tolentino, S.L.P.,</w:t>
    </w:r>
  </w:p>
  <w:p w14:paraId="4D6CA49A" w14:textId="7F1EC1DA" w:rsidR="00D64461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 C.P. 79480; Tel. de oficina (444) 8 225077</w:t>
    </w:r>
  </w:p>
  <w:p w14:paraId="3F1D0B84" w14:textId="54D29C17" w:rsidR="00A231C1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Email General: snt20212024@gmail.com</w:t>
    </w:r>
  </w:p>
  <w:p w14:paraId="3C7541A1" w14:textId="3BB50DA7" w:rsidR="00413806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Email 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>Departamento</w:t>
    </w:r>
    <w:r w:rsidRPr="00A231C1">
      <w:rPr>
        <w:rFonts w:ascii="Comic Sans MS" w:eastAsiaTheme="minorEastAsia" w:hAnsi="Comic Sans MS"/>
        <w:sz w:val="16"/>
        <w:szCs w:val="16"/>
        <w:lang w:eastAsia="es-ES"/>
      </w:rPr>
      <w:t>: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 xml:space="preserve"> </w:t>
    </w:r>
    <w:r w:rsidR="001021B3">
      <w:rPr>
        <w:rFonts w:ascii="Comic Sans MS" w:eastAsiaTheme="minorEastAsia" w:hAnsi="Comic Sans MS"/>
        <w:sz w:val="16"/>
        <w:szCs w:val="16"/>
        <w:lang w:eastAsia="es-ES"/>
      </w:rPr>
      <w:t>transparenciasnt2124@gmail.com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CA738C" w14:textId="77777777" w:rsidR="00752FC4" w:rsidRDefault="00752FC4" w:rsidP="00752FC4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CEA843" w14:textId="77777777" w:rsidR="00D72569" w:rsidRDefault="00D72569">
      <w:pPr>
        <w:spacing w:after="0" w:line="240" w:lineRule="auto"/>
      </w:pPr>
      <w:r>
        <w:separator/>
      </w:r>
    </w:p>
    <w:p w14:paraId="4E1A0C2C" w14:textId="77777777" w:rsidR="00D72569" w:rsidRDefault="00D72569"/>
  </w:footnote>
  <w:footnote w:type="continuationSeparator" w:id="0">
    <w:p w14:paraId="5757520B" w14:textId="77777777" w:rsidR="00D72569" w:rsidRDefault="00D72569">
      <w:pPr>
        <w:spacing w:after="0" w:line="240" w:lineRule="auto"/>
      </w:pPr>
      <w:r>
        <w:continuationSeparator/>
      </w:r>
    </w:p>
    <w:p w14:paraId="4BF362DC" w14:textId="77777777" w:rsidR="00D72569" w:rsidRDefault="00D7256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4B078" w14:textId="051441E3" w:rsidR="002A1D53" w:rsidRDefault="00015FC6" w:rsidP="002A1D53">
    <w:pPr>
      <w:pStyle w:val="NoSpacing"/>
      <w:jc w:val="center"/>
      <w:rPr>
        <w:b/>
      </w:rPr>
    </w:pPr>
    <w:r w:rsidRPr="0030760B">
      <w:rPr>
        <w:noProof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75305670" wp14:editId="4ABDDC16">
              <wp:simplePos x="0" y="0"/>
              <wp:positionH relativeFrom="column">
                <wp:posOffset>1152525</wp:posOffset>
              </wp:positionH>
              <wp:positionV relativeFrom="paragraph">
                <wp:posOffset>0</wp:posOffset>
              </wp:positionV>
              <wp:extent cx="2449157" cy="338026"/>
              <wp:effectExtent l="0" t="0" r="8890" b="5080"/>
              <wp:wrapNone/>
              <wp:docPr id="14" name="Text Box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49157" cy="338026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0AE9B5F" w14:textId="77777777" w:rsidR="00015FC6" w:rsidRDefault="00015FC6" w:rsidP="00015FC6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“202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2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 AÑO DE LA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S Y LOS MIGRANTES DE </w:t>
                          </w:r>
                        </w:p>
                        <w:p w14:paraId="758B8903" w14:textId="77777777" w:rsidR="00015FC6" w:rsidRPr="00187216" w:rsidRDefault="00015FC6" w:rsidP="00015FC6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SAN LUIS POTOSÍ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”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5305670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6" type="#_x0000_t202" style="position:absolute;left:0;text-align:left;margin-left:90.75pt;margin-top:0;width:192.85pt;height:26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" fillcolor="white [3201]" stroked="f" strokeweight=".5pt">
              <v:textbox>
                <w:txbxContent>
                  <w:p w14:paraId="70AE9B5F" w14:textId="77777777" w:rsidR="00015FC6" w:rsidRDefault="00015FC6" w:rsidP="00015FC6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“202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2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 AÑO DE LA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S Y LOS MIGRANTES DE </w:t>
                    </w:r>
                  </w:p>
                  <w:p w14:paraId="758B8903" w14:textId="77777777" w:rsidR="00015FC6" w:rsidRPr="00187216" w:rsidRDefault="00015FC6" w:rsidP="00015FC6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SAN LUIS POTOSÍ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  <w:r w:rsidR="001621B1" w:rsidRPr="003D33E9">
      <w:rPr>
        <w:noProof/>
      </w:rPr>
      <w:drawing>
        <wp:anchor distT="0" distB="0" distL="114300" distR="114300" simplePos="0" relativeHeight="251659259" behindDoc="0" locked="0" layoutInCell="1" allowOverlap="1" wp14:anchorId="469DF4F2" wp14:editId="23403143">
          <wp:simplePos x="0" y="0"/>
          <wp:positionH relativeFrom="margin">
            <wp:posOffset>3943350</wp:posOffset>
          </wp:positionH>
          <wp:positionV relativeFrom="paragraph">
            <wp:posOffset>-409575</wp:posOffset>
          </wp:positionV>
          <wp:extent cx="2771775" cy="867957"/>
          <wp:effectExtent l="0" t="0" r="0" b="889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71775" cy="8679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1996" w:rsidRPr="00A231BF">
      <w:rPr>
        <w:b/>
        <w:noProof/>
        <w:color w:val="000000" w:themeColor="text1"/>
        <w:vertAlign w:val="subscript"/>
        <w:lang w:eastAsia="es-MX"/>
      </w:rPr>
      <w:drawing>
        <wp:anchor distT="0" distB="0" distL="114300" distR="114300" simplePos="0" relativeHeight="251670528" behindDoc="1" locked="0" layoutInCell="1" allowOverlap="1" wp14:anchorId="2D8A3F79" wp14:editId="43894DA6">
          <wp:simplePos x="0" y="0"/>
          <wp:positionH relativeFrom="column">
            <wp:posOffset>-68580</wp:posOffset>
          </wp:positionH>
          <wp:positionV relativeFrom="paragraph">
            <wp:posOffset>-352425</wp:posOffset>
          </wp:positionV>
          <wp:extent cx="857250" cy="857250"/>
          <wp:effectExtent l="0" t="0" r="0" b="0"/>
          <wp:wrapNone/>
          <wp:docPr id="44" name="Imagen 44" descr="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5E98">
      <w:tab/>
    </w:r>
  </w:p>
  <w:p w14:paraId="24C59980" w14:textId="499FB998" w:rsidR="00EE78A1" w:rsidRDefault="00EE78A1" w:rsidP="002A1D53">
    <w:pPr>
      <w:tabs>
        <w:tab w:val="left" w:pos="2760"/>
        <w:tab w:val="right" w:pos="9360"/>
      </w:tabs>
    </w:pPr>
  </w:p>
  <w:p w14:paraId="0BDDE062" w14:textId="4C14E245" w:rsidR="008416ED" w:rsidRDefault="00356C0C" w:rsidP="002A1D53">
    <w:pPr>
      <w:tabs>
        <w:tab w:val="left" w:pos="2760"/>
        <w:tab w:val="right" w:pos="9360"/>
      </w:tabs>
    </w:pPr>
    <w:r w:rsidRPr="00356C0C">
      <w:rPr>
        <w:noProof/>
      </w:rPr>
      <w:drawing>
        <wp:inline distT="0" distB="0" distL="0" distR="0" wp14:anchorId="4FBC6EE0" wp14:editId="14B75964">
          <wp:extent cx="6019800" cy="72528"/>
          <wp:effectExtent l="0" t="0" r="0" b="381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 flipV="1">
                    <a:off x="0" y="0"/>
                    <a:ext cx="11959269" cy="144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83E55" w14:textId="77777777" w:rsidR="009468D3" w:rsidRDefault="00CB0809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6A9278C" wp14:editId="025F2517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l="0" t="0" r="0" b="0"/>
              <wp:wrapNone/>
              <wp:docPr id="1" name="Group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2130" cy="10065662"/>
                        <a:chOff x="0" y="0"/>
                        <a:chExt cx="7782130" cy="10065662"/>
                      </a:xfrm>
                    </wpg:grpSpPr>
                    <wps:wsp>
                      <wps:cNvPr id="25" name="Freeform 6">
                        <a:extLst>
                          <a:ext uri="{FF2B5EF4-FFF2-40B4-BE49-F238E27FC236}">
                            <a16:creationId xmlns:a16="http://schemas.microsoft.com/office/drawing/2014/main" id="{E2A30194-531F-40AF-B3D6-C43C37C2FAE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0" y="0"/>
                          <a:ext cx="7772400" cy="3720166"/>
                        </a:xfrm>
                        <a:custGeom>
                          <a:avLst/>
                          <a:gdLst>
                            <a:gd name="T0" fmla="*/ 0 w 872"/>
                            <a:gd name="T1" fmla="*/ 0 h 453"/>
                            <a:gd name="T2" fmla="*/ 0 w 872"/>
                            <a:gd name="T3" fmla="*/ 453 h 453"/>
                            <a:gd name="T4" fmla="*/ 87 w 872"/>
                            <a:gd name="T5" fmla="*/ 310 h 453"/>
                            <a:gd name="T6" fmla="*/ 108 w 872"/>
                            <a:gd name="T7" fmla="*/ 284 h 453"/>
                            <a:gd name="T8" fmla="*/ 133 w 872"/>
                            <a:gd name="T9" fmla="*/ 258 h 453"/>
                            <a:gd name="T10" fmla="*/ 581 w 872"/>
                            <a:gd name="T11" fmla="*/ 72 h 453"/>
                            <a:gd name="T12" fmla="*/ 872 w 872"/>
                            <a:gd name="T13" fmla="*/ 72 h 453"/>
                            <a:gd name="T14" fmla="*/ 872 w 872"/>
                            <a:gd name="T15" fmla="*/ 0 h 453"/>
                            <a:gd name="T16" fmla="*/ 0 w 872"/>
                            <a:gd name="T17" fmla="*/ 0 h 4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872" h="453">
                              <a:moveTo>
                                <a:pt x="0" y="0"/>
                              </a:moveTo>
                              <a:cubicBezTo>
                                <a:pt x="0" y="453"/>
                                <a:pt x="0" y="453"/>
                                <a:pt x="0" y="453"/>
                              </a:cubicBezTo>
                              <a:cubicBezTo>
                                <a:pt x="23" y="401"/>
                                <a:pt x="52" y="353"/>
                                <a:pt x="87" y="310"/>
                              </a:cubicBezTo>
                              <a:cubicBezTo>
                                <a:pt x="94" y="301"/>
                                <a:pt x="101" y="293"/>
                                <a:pt x="108" y="284"/>
                              </a:cubicBezTo>
                              <a:cubicBezTo>
                                <a:pt x="116" y="275"/>
                                <a:pt x="125" y="266"/>
                                <a:pt x="133" y="258"/>
                              </a:cubicBezTo>
                              <a:cubicBezTo>
                                <a:pt x="248" y="143"/>
                                <a:pt x="406" y="72"/>
                                <a:pt x="581" y="72"/>
                              </a:cubicBezTo>
                              <a:cubicBezTo>
                                <a:pt x="872" y="72"/>
                                <a:pt x="872" y="72"/>
                                <a:pt x="872" y="72"/>
                              </a:cubicBezTo>
                              <a:cubicBezTo>
                                <a:pt x="872" y="0"/>
                                <a:pt x="872" y="0"/>
                                <a:pt x="872" y="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2" name="Freeform: Shape 21">
                        <a:extLst>
                          <a:ext uri="{FF2B5EF4-FFF2-40B4-BE49-F238E27FC236}">
                            <a16:creationId xmlns:a16="http://schemas.microsoft.com/office/drawing/2014/main" id="{DEAA1C26-A75A-44F2-AF8D-55EE31068248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438150"/>
                          <a:ext cx="1738276" cy="1896280"/>
                        </a:xfrm>
                        <a:custGeom>
                          <a:avLst/>
                          <a:gdLst>
                            <a:gd name="connsiteX0" fmla="*/ 1628881 w 1738276"/>
                            <a:gd name="connsiteY0" fmla="*/ 1895780 h 1896280"/>
                            <a:gd name="connsiteX1" fmla="*/ 1700732 w 1738276"/>
                            <a:gd name="connsiteY1" fmla="*/ 1696892 h 1896280"/>
                            <a:gd name="connsiteX2" fmla="*/ 13603 w 1738276"/>
                            <a:gd name="connsiteY2" fmla="*/ 13572 h 1896280"/>
                            <a:gd name="connsiteX3" fmla="*/ 0 w 1738276"/>
                            <a:gd name="connsiteY3" fmla="*/ 0 h 1896280"/>
                            <a:gd name="connsiteX4" fmla="*/ 0 w 1738276"/>
                            <a:gd name="connsiteY4" fmla="*/ 329116 h 1896280"/>
                            <a:gd name="connsiteX5" fmla="*/ 19162 w 1738276"/>
                            <a:gd name="connsiteY5" fmla="*/ 353290 h 1896280"/>
                            <a:gd name="connsiteX6" fmla="*/ 1506705 w 1738276"/>
                            <a:gd name="connsiteY6" fmla="*/ 1831895 h 1896280"/>
                            <a:gd name="connsiteX7" fmla="*/ 1539043 w 1738276"/>
                            <a:gd name="connsiteY7" fmla="*/ 1864038 h 1896280"/>
                            <a:gd name="connsiteX8" fmla="*/ 1628881 w 1738276"/>
                            <a:gd name="connsiteY8" fmla="*/ 1895780 h 18962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1738276" h="1896280">
                              <a:moveTo>
                                <a:pt x="1628881" y="1895780"/>
                              </a:moveTo>
                              <a:cubicBezTo>
                                <a:pt x="1716497" y="1887343"/>
                                <a:pt x="1783194" y="1774036"/>
                                <a:pt x="1700732" y="1696892"/>
                              </a:cubicBezTo>
                              <a:cubicBezTo>
                                <a:pt x="415301" y="414363"/>
                                <a:pt x="93943" y="93731"/>
                                <a:pt x="13603" y="13572"/>
                              </a:cubicBezTo>
                              <a:lnTo>
                                <a:pt x="0" y="0"/>
                              </a:lnTo>
                              <a:lnTo>
                                <a:pt x="0" y="329116"/>
                              </a:lnTo>
                              <a:lnTo>
                                <a:pt x="19162" y="353290"/>
                              </a:lnTo>
                              <a:cubicBezTo>
                                <a:pt x="1506705" y="1831895"/>
                                <a:pt x="1506705" y="1831895"/>
                                <a:pt x="1506705" y="1831895"/>
                              </a:cubicBezTo>
                              <a:cubicBezTo>
                                <a:pt x="1519640" y="1844752"/>
                                <a:pt x="1526108" y="1857610"/>
                                <a:pt x="1539043" y="1864038"/>
                              </a:cubicBezTo>
                              <a:cubicBezTo>
                                <a:pt x="1568147" y="1889753"/>
                                <a:pt x="1599676" y="1898593"/>
                                <a:pt x="1628881" y="189578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Freeform: Shape 23">
                        <a:extLst>
                          <a:ext uri="{FF2B5EF4-FFF2-40B4-BE49-F238E27FC236}">
                            <a16:creationId xmlns:a16="http://schemas.microsoft.com/office/drawing/2014/main" id="{B3DDBD76-40DF-4C6F-8415-E3324995852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57150"/>
                          <a:ext cx="2462115" cy="2685160"/>
                        </a:xfrm>
                        <a:custGeom>
                          <a:avLst/>
                          <a:gdLst>
                            <a:gd name="connsiteX0" fmla="*/ 2307676 w 2462115"/>
                            <a:gd name="connsiteY0" fmla="*/ 2684454 h 2685160"/>
                            <a:gd name="connsiteX1" fmla="*/ 2409112 w 2462115"/>
                            <a:gd name="connsiteY1" fmla="*/ 2403672 h 2685160"/>
                            <a:gd name="connsiteX2" fmla="*/ 5438 w 2462115"/>
                            <a:gd name="connsiteY2" fmla="*/ 5426 h 2685160"/>
                            <a:gd name="connsiteX3" fmla="*/ 0 w 2462115"/>
                            <a:gd name="connsiteY3" fmla="*/ 0 h 2685160"/>
                            <a:gd name="connsiteX4" fmla="*/ 0 w 2462115"/>
                            <a:gd name="connsiteY4" fmla="*/ 454256 h 2685160"/>
                            <a:gd name="connsiteX5" fmla="*/ 5467 w 2462115"/>
                            <a:gd name="connsiteY5" fmla="*/ 469395 h 2685160"/>
                            <a:gd name="connsiteX6" fmla="*/ 35142 w 2462115"/>
                            <a:gd name="connsiteY6" fmla="*/ 506832 h 2685160"/>
                            <a:gd name="connsiteX7" fmla="*/ 2135192 w 2462115"/>
                            <a:gd name="connsiteY7" fmla="*/ 2594263 h 2685160"/>
                            <a:gd name="connsiteX8" fmla="*/ 2180846 w 2462115"/>
                            <a:gd name="connsiteY8" fmla="*/ 2639642 h 2685160"/>
                            <a:gd name="connsiteX9" fmla="*/ 2307676 w 2462115"/>
                            <a:gd name="connsiteY9" fmla="*/ 2684454 h 268516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2462115" h="2685160">
                              <a:moveTo>
                                <a:pt x="2307676" y="2684454"/>
                              </a:moveTo>
                              <a:cubicBezTo>
                                <a:pt x="2431368" y="2672542"/>
                                <a:pt x="2525528" y="2512581"/>
                                <a:pt x="2409112" y="2403672"/>
                              </a:cubicBezTo>
                              <a:cubicBezTo>
                                <a:pt x="443168" y="442167"/>
                                <a:pt x="74554" y="74385"/>
                                <a:pt x="5438" y="5426"/>
                              </a:cubicBezTo>
                              <a:lnTo>
                                <a:pt x="0" y="0"/>
                              </a:lnTo>
                              <a:lnTo>
                                <a:pt x="0" y="454256"/>
                              </a:lnTo>
                              <a:lnTo>
                                <a:pt x="5467" y="469395"/>
                              </a:lnTo>
                              <a:cubicBezTo>
                                <a:pt x="12315" y="484143"/>
                                <a:pt x="21446" y="497756"/>
                                <a:pt x="35142" y="506832"/>
                              </a:cubicBezTo>
                              <a:cubicBezTo>
                                <a:pt x="2135192" y="2594263"/>
                                <a:pt x="2135192" y="2594263"/>
                                <a:pt x="2135192" y="2594263"/>
                              </a:cubicBezTo>
                              <a:cubicBezTo>
                                <a:pt x="2153454" y="2612415"/>
                                <a:pt x="2162584" y="2630566"/>
                                <a:pt x="2180846" y="2639642"/>
                              </a:cubicBezTo>
                              <a:cubicBezTo>
                                <a:pt x="2221934" y="2675946"/>
                                <a:pt x="2266446" y="2688425"/>
                                <a:pt x="2307676" y="2684454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Freeform: Shape 31">
                        <a:extLst>
                          <a:ext uri="{FF2B5EF4-FFF2-40B4-BE49-F238E27FC236}">
                            <a16:creationId xmlns:a16="http://schemas.microsoft.com/office/drawing/2014/main" id="{85934EAF-C090-4ECE-BA30-C286CF13EC96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705600" y="9115425"/>
                          <a:ext cx="1070039" cy="950237"/>
                        </a:xfrm>
                        <a:custGeom>
                          <a:avLst/>
                          <a:gdLst>
                            <a:gd name="connsiteX0" fmla="*/ 1070039 w 1070039"/>
                            <a:gd name="connsiteY0" fmla="*/ 0 h 950237"/>
                            <a:gd name="connsiteX1" fmla="*/ 1070039 w 1070039"/>
                            <a:gd name="connsiteY1" fmla="*/ 950237 h 950237"/>
                            <a:gd name="connsiteX2" fmla="*/ 0 w 1070039"/>
                            <a:gd name="connsiteY2" fmla="*/ 950237 h 9502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070039" h="950237">
                              <a:moveTo>
                                <a:pt x="1070039" y="0"/>
                              </a:moveTo>
                              <a:lnTo>
                                <a:pt x="1070039" y="950237"/>
                              </a:lnTo>
                              <a:lnTo>
                                <a:pt x="0" y="95023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Freeform: Shape 30">
                        <a:extLst>
                          <a:ext uri="{FF2B5EF4-FFF2-40B4-BE49-F238E27FC236}">
                            <a16:creationId xmlns:a16="http://schemas.microsoft.com/office/drawing/2014/main" id="{188829FE-D1A8-4A42-84D6-48674A0E873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780564" y="8289428"/>
                          <a:ext cx="1991837" cy="1776225"/>
                        </a:xfrm>
                        <a:custGeom>
                          <a:avLst/>
                          <a:gdLst>
                            <a:gd name="connsiteX0" fmla="*/ 1991837 w 1991837"/>
                            <a:gd name="connsiteY0" fmla="*/ 0 h 1776225"/>
                            <a:gd name="connsiteX1" fmla="*/ 1991837 w 1991837"/>
                            <a:gd name="connsiteY1" fmla="*/ 238843 h 1776225"/>
                            <a:gd name="connsiteX2" fmla="*/ 1991837 w 1991837"/>
                            <a:gd name="connsiteY2" fmla="*/ 829191 h 1776225"/>
                            <a:gd name="connsiteX3" fmla="*/ 925407 w 1991837"/>
                            <a:gd name="connsiteY3" fmla="*/ 1776225 h 1776225"/>
                            <a:gd name="connsiteX4" fmla="*/ 0 w 1991837"/>
                            <a:gd name="connsiteY4" fmla="*/ 1776225 h 17762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991837" h="1776225">
                              <a:moveTo>
                                <a:pt x="1991837" y="0"/>
                              </a:moveTo>
                              <a:lnTo>
                                <a:pt x="1991837" y="238843"/>
                              </a:lnTo>
                              <a:lnTo>
                                <a:pt x="1991837" y="829191"/>
                              </a:lnTo>
                              <a:lnTo>
                                <a:pt x="925407" y="1776225"/>
                              </a:lnTo>
                              <a:lnTo>
                                <a:pt x="0" y="177622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" name="Freeform 8">
                        <a:extLst>
                          <a:ext uri="{FF2B5EF4-FFF2-40B4-BE49-F238E27FC236}">
                            <a16:creationId xmlns:a16="http://schemas.microsoft.com/office/drawing/2014/main" id="{FE4965F3-DC46-457F-9EAA-C83DDE9CCAA7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96000" y="8277225"/>
                          <a:ext cx="1679514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0" name="Freeform: Shape 29">
                        <a:extLst>
                          <a:ext uri="{FF2B5EF4-FFF2-40B4-BE49-F238E27FC236}">
                            <a16:creationId xmlns:a16="http://schemas.microsoft.com/office/drawing/2014/main" id="{B4B72E4A-CB21-4B94-A9B0-66F2CF596AB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172075" y="7543800"/>
                          <a:ext cx="2605691" cy="2515287"/>
                        </a:xfrm>
                        <a:custGeom>
                          <a:avLst/>
                          <a:gdLst>
                            <a:gd name="connsiteX0" fmla="*/ 2591733 w 2605691"/>
                            <a:gd name="connsiteY0" fmla="*/ 0 h 2515287"/>
                            <a:gd name="connsiteX1" fmla="*/ 2605691 w 2605691"/>
                            <a:gd name="connsiteY1" fmla="*/ 0 h 2515287"/>
                            <a:gd name="connsiteX2" fmla="*/ 2605691 w 2605691"/>
                            <a:gd name="connsiteY2" fmla="*/ 373697 h 2515287"/>
                            <a:gd name="connsiteX3" fmla="*/ 2605691 w 2605691"/>
                            <a:gd name="connsiteY3" fmla="*/ 411067 h 2515287"/>
                            <a:gd name="connsiteX4" fmla="*/ 2549860 w 2605691"/>
                            <a:gd name="connsiteY4" fmla="*/ 485806 h 2515287"/>
                            <a:gd name="connsiteX5" fmla="*/ 344535 w 2605691"/>
                            <a:gd name="connsiteY5" fmla="*/ 2453944 h 2515287"/>
                            <a:gd name="connsiteX6" fmla="*/ 288704 w 2605691"/>
                            <a:gd name="connsiteY6" fmla="*/ 2503770 h 2515287"/>
                            <a:gd name="connsiteX7" fmla="*/ 271639 w 2605691"/>
                            <a:gd name="connsiteY7" fmla="*/ 2515287 h 2515287"/>
                            <a:gd name="connsiteX8" fmla="*/ 81037 w 2605691"/>
                            <a:gd name="connsiteY8" fmla="*/ 2515287 h 2515287"/>
                            <a:gd name="connsiteX9" fmla="*/ 49678 w 2605691"/>
                            <a:gd name="connsiteY9" fmla="*/ 2492870 h 2515287"/>
                            <a:gd name="connsiteX10" fmla="*/ 51423 w 2605691"/>
                            <a:gd name="connsiteY10" fmla="*/ 2267095 h 2515287"/>
                            <a:gd name="connsiteX11" fmla="*/ 2591733 w 2605691"/>
                            <a:gd name="connsiteY11" fmla="*/ 0 h 25152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</a:cxnLst>
                          <a:rect l="l" t="t" r="r" b="b"/>
                          <a:pathLst>
                            <a:path w="2605691" h="2515287">
                              <a:moveTo>
                                <a:pt x="2591733" y="0"/>
                              </a:moveTo>
                              <a:cubicBezTo>
                                <a:pt x="2605691" y="0"/>
                                <a:pt x="2605691" y="0"/>
                                <a:pt x="2605691" y="0"/>
                              </a:cubicBezTo>
                              <a:cubicBezTo>
                                <a:pt x="2605691" y="373697"/>
                                <a:pt x="2605691" y="373697"/>
                                <a:pt x="2605691" y="373697"/>
                              </a:cubicBezTo>
                              <a:cubicBezTo>
                                <a:pt x="2605691" y="386154"/>
                                <a:pt x="2605691" y="398610"/>
                                <a:pt x="2605691" y="411067"/>
                              </a:cubicBezTo>
                              <a:cubicBezTo>
                                <a:pt x="2591733" y="435980"/>
                                <a:pt x="2577776" y="460893"/>
                                <a:pt x="2549860" y="485806"/>
                              </a:cubicBezTo>
                              <a:cubicBezTo>
                                <a:pt x="344535" y="2453944"/>
                                <a:pt x="344535" y="2453944"/>
                                <a:pt x="344535" y="2453944"/>
                              </a:cubicBezTo>
                              <a:cubicBezTo>
                                <a:pt x="330578" y="2478857"/>
                                <a:pt x="316620" y="2491313"/>
                                <a:pt x="288704" y="2503770"/>
                              </a:cubicBezTo>
                              <a:lnTo>
                                <a:pt x="271639" y="2515287"/>
                              </a:lnTo>
                              <a:lnTo>
                                <a:pt x="81037" y="2515287"/>
                              </a:lnTo>
                              <a:lnTo>
                                <a:pt x="49678" y="2492870"/>
                              </a:lnTo>
                              <a:cubicBezTo>
                                <a:pt x="-7898" y="2435259"/>
                                <a:pt x="-25345" y="2341834"/>
                                <a:pt x="51423" y="2267095"/>
                              </a:cubicBezTo>
                              <a:cubicBezTo>
                                <a:pt x="2591733" y="0"/>
                                <a:pt x="2591733" y="0"/>
                                <a:pt x="259173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4" name="Freeform 8">
                        <a:extLst>
                          <a:ext uri="{FF2B5EF4-FFF2-40B4-BE49-F238E27FC236}">
                            <a16:creationId xmlns:a16="http://schemas.microsoft.com/office/drawing/2014/main" id="{787FA449-BBCA-47E9-AA13-F58F5301332D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86475" y="7705725"/>
                          <a:ext cx="1695655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0510F51B" id="Group 1" o:spid="_x0000_s1026" alt="&quot;&quot;" style="position:absolute;margin-left:0;margin-top:0;width:612.75pt;height:792.55pt;z-index:251664384;mso-width-percent:1000;mso-height-percent:1000;mso-position-horizontal:center;mso-position-horizontal-relative:page;mso-position-vertical:center;mso-position-vertical-relative:page;mso-width-percent:1000;mso-height-percent:1000" coordsize="77821,100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">
              <v:shape id="Freeform 6" o:spid="_x0000_s1027" style="position:absolute;width:77724;height:37201;visibility:visible;mso-wrap-style:square;v-text-anchor:top" coordsize="872,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" path="m,c,453,,453,,453,23,401,52,353,87,310v7,-9,14,-17,21,-26c116,275,125,266,133,258,248,143,406,72,581,72v291,,291,,291,c872,,872,,872,l,xe" fillcolor="#ffd966 [3205]" stroked="f">
                <v:path arrowok="t" o:connecttype="custom" o:connectlocs="0,0;0,3720166;775457,2545809;962637,2332290;1185469,2118770;5178629,591285;7772400,591285;7772400,0;0,0" o:connectangles="0,0,0,0,0,0,0,0,0"/>
              </v:shape>
              <v:shape id="Freeform: Shape 21" o:spid="_x0000_s1028" style="position:absolute;top:4381;width:17382;height:18963;rotation:180;flip:x;visibility:visible;mso-wrap-style:square;v-text-anchor:top" coordsize="1738276,1896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" path="m1628881,1895780v87616,-8437,154313,-121744,71851,-198888c415301,414363,93943,93731,13603,13572l,,,329116r19162,24174c1506705,1831895,1506705,1831895,1506705,1831895v12935,12857,19403,25715,32338,32143c1568147,1889753,1599676,1898593,1628881,1895780xe" fillcolor="white [3208]" stroked="f">
                <v:path arrowok="t" o:connecttype="custom" o:connectlocs="1628881,1895780;1700732,1696892;13603,13572;0,0;0,329116;19162,353290;1506705,1831895;1539043,1864038;1628881,1895780" o:connectangles="0,0,0,0,0,0,0,0,0"/>
              </v:shape>
              <v:shape id="Freeform: Shape 23" o:spid="_x0000_s1029" style="position:absolute;top:571;width:24621;height:26852;rotation:180;flip:x;visibility:visible;mso-wrap-style:square;v-text-anchor:top" coordsize="2462115,2685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" path="m2307676,2684454v123692,-11912,217852,-171873,101436,-280782c443168,442167,74554,74385,5438,5426l,,,454256r5467,15139c12315,484143,21446,497756,35142,506832,2135192,2594263,2135192,2594263,2135192,2594263v18262,18152,27392,36303,45654,45379c2221934,2675946,2266446,2688425,2307676,2684454xe" fillcolor="#85cdc1 [3206]" stroked="f">
                <v:path arrowok="t" o:connecttype="custom" o:connectlocs="2307676,2684454;2409112,2403672;5438,5426;0,0;0,454256;5467,469395;35142,506832;2135192,2594263;2180846,2639642;2307676,2684454" o:connectangles="0,0,0,0,0,0,0,0,0,0"/>
              </v:shape>
              <v:shape id="Freeform: Shape 31" o:spid="_x0000_s1030" style="position:absolute;left:67056;top:91154;width:10700;height:9502;visibility:visible;mso-wrap-style:square;v-text-anchor:top" coordsize="1070039,950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" path="m1070039,r,950237l,950237,1070039,xe" fillcolor="#ffd966 [3205]" stroked="f">
                <v:path arrowok="t" o:connecttype="custom" o:connectlocs="1070039,0;1070039,950237;0,950237" o:connectangles="0,0,0"/>
              </v:shape>
              <v:shape id="Freeform: Shape 30" o:spid="_x0000_s1031" style="position:absolute;left:57805;top:82894;width:19919;height:17762;visibility:visible;mso-wrap-style:square;v-text-anchor:top" coordsize="1991837,17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" path="m1991837,r,238843l1991837,829191,925407,1776225,,1776225,1991837,xe" fillcolor="#85cdc1 [3206]" stroked="f">
                <v:path arrowok="t" o:connecttype="custom" o:connectlocs="1991837,0;1991837,238843;1991837,829191;925407,1776225;0,1776225" o:connectangles="0,0,0,0,0"/>
              </v:shape>
              <v:shape id="Freeform 8" o:spid="_x0000_s1032" style="position:absolute;left:60960;top:82772;width:16795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" path="m11,182c193,,193,,193,v1,,1,,1,c194,30,194,30,194,30v,1,,2,,3c193,35,192,37,190,39,32,197,32,197,32,197v-1,2,-2,3,-4,4c16,212,,194,11,182xe" fillcolor="#3b3838 [3207]" stroked="f">
                <v:path arrowok="t" o:connecttype="custom" o:connectlocs="95230,1412099;1670857,0;1679514,0;1679514,232763;1679514,256040;1644885,302593;277033,1528480;242404,1559515;95230,1412099" o:connectangles="0,0,0,0,0,0,0,0,0"/>
              </v:shape>
              <v:shape id="Freeform: Shape 29" o:spid="_x0000_s1033" style="position:absolute;left:51720;top:75438;width:26057;height:25152;visibility:visible;mso-wrap-style:square;v-text-anchor:top" coordsize="2605691,2515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" path="m2591733,v13958,,13958,,13958,c2605691,373697,2605691,373697,2605691,373697v,12457,,24913,,37370c2591733,435980,2577776,460893,2549860,485806,344535,2453944,344535,2453944,344535,2453944v-13957,24913,-27915,37369,-55831,49826l271639,2515287r-190602,l49678,2492870v-57576,-57611,-75023,-151036,1745,-225775c2591733,,2591733,,2591733,xe" fillcolor="white [3209]" stroked="f">
                <v:path arrowok="t" o:connecttype="custom" o:connectlocs="2591733,0;2605691,0;2605691,373697;2605691,411067;2549860,485806;344535,2453944;288704,2503770;271639,2515287;81037,2515287;49678,2492870;51423,2267095;2591733,0" o:connectangles="0,0,0,0,0,0,0,0,0,0,0,0"/>
              </v:shape>
              <v:shape id="Freeform 8" o:spid="_x0000_s1034" style="position:absolute;left:60864;top:77057;width:16957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" path="m11,182c193,,193,,193,v1,,1,,1,c194,30,194,30,194,30v,1,,2,,3c193,35,192,37,190,39,32,197,32,197,32,197v-1,2,-2,3,-4,4c16,212,,194,11,182xe" fillcolor="#4b1919 [3204]" stroked="f">
                <v:path arrowok="t" o:connecttype="custom" o:connectlocs="96145,1412099;1686915,0;1695655,0;1695655,232763;1695655,256040;1660693,302593;279696,1528480;244734,1559515;96145,1412099" o:connectangles="0,0,0,0,0,0,0,0,0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FE6878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5A8399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772052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25AE87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9C6B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42311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58570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3A97E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686F4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A2A02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B67"/>
    <w:rsid w:val="00011098"/>
    <w:rsid w:val="000115CE"/>
    <w:rsid w:val="00014A6A"/>
    <w:rsid w:val="00015FC6"/>
    <w:rsid w:val="00044680"/>
    <w:rsid w:val="00045602"/>
    <w:rsid w:val="00055FC1"/>
    <w:rsid w:val="00066DC0"/>
    <w:rsid w:val="000828F4"/>
    <w:rsid w:val="000F1B5C"/>
    <w:rsid w:val="000F51EC"/>
    <w:rsid w:val="000F5E98"/>
    <w:rsid w:val="000F7122"/>
    <w:rsid w:val="001021B3"/>
    <w:rsid w:val="00112A66"/>
    <w:rsid w:val="0011328F"/>
    <w:rsid w:val="00114A27"/>
    <w:rsid w:val="00147F43"/>
    <w:rsid w:val="00156B51"/>
    <w:rsid w:val="001621B1"/>
    <w:rsid w:val="00180AD9"/>
    <w:rsid w:val="00190C70"/>
    <w:rsid w:val="001A201C"/>
    <w:rsid w:val="001B4EEF"/>
    <w:rsid w:val="001B689C"/>
    <w:rsid w:val="00200635"/>
    <w:rsid w:val="00232A91"/>
    <w:rsid w:val="00254E0D"/>
    <w:rsid w:val="00276A29"/>
    <w:rsid w:val="002A1D53"/>
    <w:rsid w:val="002C7166"/>
    <w:rsid w:val="002F06E5"/>
    <w:rsid w:val="00356C0C"/>
    <w:rsid w:val="0038000D"/>
    <w:rsid w:val="00385ACF"/>
    <w:rsid w:val="003A10BE"/>
    <w:rsid w:val="003A61A4"/>
    <w:rsid w:val="003B1996"/>
    <w:rsid w:val="003D33E9"/>
    <w:rsid w:val="003E6106"/>
    <w:rsid w:val="00413806"/>
    <w:rsid w:val="00416875"/>
    <w:rsid w:val="00422757"/>
    <w:rsid w:val="00427F41"/>
    <w:rsid w:val="00436E03"/>
    <w:rsid w:val="004741AE"/>
    <w:rsid w:val="00475D96"/>
    <w:rsid w:val="00477474"/>
    <w:rsid w:val="00480B7F"/>
    <w:rsid w:val="004877FE"/>
    <w:rsid w:val="004A1893"/>
    <w:rsid w:val="004A4982"/>
    <w:rsid w:val="004C4A44"/>
    <w:rsid w:val="005125BB"/>
    <w:rsid w:val="0051456F"/>
    <w:rsid w:val="005264AB"/>
    <w:rsid w:val="00537F9C"/>
    <w:rsid w:val="0055629A"/>
    <w:rsid w:val="00572222"/>
    <w:rsid w:val="005B7CAA"/>
    <w:rsid w:val="005D3DA6"/>
    <w:rsid w:val="00616566"/>
    <w:rsid w:val="0061695B"/>
    <w:rsid w:val="00622F29"/>
    <w:rsid w:val="00642E91"/>
    <w:rsid w:val="00653B8E"/>
    <w:rsid w:val="00660040"/>
    <w:rsid w:val="00692B4A"/>
    <w:rsid w:val="006D1DD3"/>
    <w:rsid w:val="007228FB"/>
    <w:rsid w:val="00744EA9"/>
    <w:rsid w:val="00752FC4"/>
    <w:rsid w:val="00757B67"/>
    <w:rsid w:val="00757E9C"/>
    <w:rsid w:val="00780768"/>
    <w:rsid w:val="007A61F9"/>
    <w:rsid w:val="007B4C91"/>
    <w:rsid w:val="007D70F7"/>
    <w:rsid w:val="00813982"/>
    <w:rsid w:val="00830C5F"/>
    <w:rsid w:val="00834A33"/>
    <w:rsid w:val="00836A3E"/>
    <w:rsid w:val="008416ED"/>
    <w:rsid w:val="00845E2B"/>
    <w:rsid w:val="00846592"/>
    <w:rsid w:val="008761FB"/>
    <w:rsid w:val="00896516"/>
    <w:rsid w:val="00896EE1"/>
    <w:rsid w:val="008A43A2"/>
    <w:rsid w:val="008C1482"/>
    <w:rsid w:val="008C2737"/>
    <w:rsid w:val="008D0AA7"/>
    <w:rsid w:val="008D2B7B"/>
    <w:rsid w:val="0090401D"/>
    <w:rsid w:val="00912A0A"/>
    <w:rsid w:val="00921BF1"/>
    <w:rsid w:val="00937EF0"/>
    <w:rsid w:val="009468D3"/>
    <w:rsid w:val="0099105A"/>
    <w:rsid w:val="00991B91"/>
    <w:rsid w:val="00991E0A"/>
    <w:rsid w:val="009D5967"/>
    <w:rsid w:val="009D7CAF"/>
    <w:rsid w:val="009E7219"/>
    <w:rsid w:val="00A17117"/>
    <w:rsid w:val="00A177A5"/>
    <w:rsid w:val="00A231C1"/>
    <w:rsid w:val="00A5578C"/>
    <w:rsid w:val="00A763AE"/>
    <w:rsid w:val="00AA18AC"/>
    <w:rsid w:val="00AC1A6E"/>
    <w:rsid w:val="00AC5BBF"/>
    <w:rsid w:val="00AF1559"/>
    <w:rsid w:val="00B117EC"/>
    <w:rsid w:val="00B40F1A"/>
    <w:rsid w:val="00B56598"/>
    <w:rsid w:val="00B63133"/>
    <w:rsid w:val="00BC0F0A"/>
    <w:rsid w:val="00BF70B2"/>
    <w:rsid w:val="00C11980"/>
    <w:rsid w:val="00C320D0"/>
    <w:rsid w:val="00C37964"/>
    <w:rsid w:val="00C57F18"/>
    <w:rsid w:val="00CB0809"/>
    <w:rsid w:val="00CF46CA"/>
    <w:rsid w:val="00D04123"/>
    <w:rsid w:val="00D06525"/>
    <w:rsid w:val="00D149F1"/>
    <w:rsid w:val="00D36106"/>
    <w:rsid w:val="00D613C5"/>
    <w:rsid w:val="00D64461"/>
    <w:rsid w:val="00D72569"/>
    <w:rsid w:val="00DC39BC"/>
    <w:rsid w:val="00DC7840"/>
    <w:rsid w:val="00E01C7E"/>
    <w:rsid w:val="00E10E4B"/>
    <w:rsid w:val="00E5646A"/>
    <w:rsid w:val="00E67683"/>
    <w:rsid w:val="00E76680"/>
    <w:rsid w:val="00E93B7F"/>
    <w:rsid w:val="00EC2FE0"/>
    <w:rsid w:val="00EC30F2"/>
    <w:rsid w:val="00EE78A1"/>
    <w:rsid w:val="00F274E6"/>
    <w:rsid w:val="00F30A0A"/>
    <w:rsid w:val="00F46B47"/>
    <w:rsid w:val="00F71D73"/>
    <w:rsid w:val="00F763B1"/>
    <w:rsid w:val="00FA2D0F"/>
    <w:rsid w:val="00FA402E"/>
    <w:rsid w:val="00FA7935"/>
    <w:rsid w:val="00FB49C2"/>
    <w:rsid w:val="00FC1978"/>
    <w:rsid w:val="00FD4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FFDED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000000" w:themeColor="text2" w:themeShade="BF"/>
        <w:sz w:val="22"/>
        <w:szCs w:val="22"/>
        <w:lang w:val="en-US" w:eastAsia="en-US" w:bidi="ar-SA"/>
      </w:rPr>
    </w:rPrDefault>
    <w:pPrDefault>
      <w:pPr>
        <w:spacing w:after="3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B8E"/>
    <w:pPr>
      <w:spacing w:after="160" w:line="259" w:lineRule="auto"/>
    </w:pPr>
    <w:rPr>
      <w:color w:val="auto"/>
      <w:lang w:val="es-MX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0F51EC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250C0C" w:themeColor="accent1" w:themeShade="7F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381212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4"/>
    </w:pPr>
    <w:rPr>
      <w:rFonts w:asciiTheme="majorHAnsi" w:eastAsiaTheme="majorEastAsia" w:hAnsiTheme="majorHAnsi" w:cstheme="majorBidi"/>
      <w:color w:val="381212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5"/>
    </w:pPr>
    <w:rPr>
      <w:rFonts w:asciiTheme="majorHAnsi" w:eastAsiaTheme="majorEastAsia" w:hAnsiTheme="majorHAnsi" w:cstheme="majorBidi"/>
      <w:color w:val="250C0C" w:themeColor="accent1" w:themeShade="7F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6"/>
    </w:pPr>
    <w:rPr>
      <w:rFonts w:asciiTheme="majorHAnsi" w:eastAsiaTheme="majorEastAsia" w:hAnsiTheme="majorHAnsi" w:cstheme="majorBidi"/>
      <w:i/>
      <w:iCs/>
      <w:color w:val="250C0C" w:themeColor="accent1" w:themeShade="7F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63133"/>
    <w:pPr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54E0D"/>
    <w:rPr>
      <w:color w:val="auto"/>
    </w:rPr>
  </w:style>
  <w:style w:type="paragraph" w:styleId="Footer">
    <w:name w:val="footer"/>
    <w:basedOn w:val="Normal"/>
    <w:link w:val="FooterChar"/>
    <w:uiPriority w:val="99"/>
    <w:rsid w:val="00BC0F0A"/>
    <w:pPr>
      <w:spacing w:after="0" w:line="240" w:lineRule="auto"/>
      <w:ind w:left="-720" w:right="-720"/>
      <w:jc w:val="center"/>
    </w:pPr>
    <w:rPr>
      <w:rFonts w:asciiTheme="majorHAnsi" w:hAnsiTheme="majorHAnsi"/>
      <w:color w:val="B38600" w:themeColor="accent2" w:themeShade="80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254E0D"/>
    <w:rPr>
      <w:rFonts w:asciiTheme="majorHAnsi" w:hAnsiTheme="majorHAnsi"/>
      <w:color w:val="B38600" w:themeColor="accent2" w:themeShade="80"/>
    </w:rPr>
  </w:style>
  <w:style w:type="character" w:styleId="PlaceholderText">
    <w:name w:val="Placeholder Text"/>
    <w:basedOn w:val="DefaultParagraphFont"/>
    <w:uiPriority w:val="99"/>
    <w:semiHidden/>
    <w:rsid w:val="00912A0A"/>
    <w:rPr>
      <w:color w:val="BFBFBF" w:themeColor="accent5" w:themeShade="BF"/>
      <w:sz w:val="22"/>
    </w:rPr>
  </w:style>
  <w:style w:type="paragraph" w:customStyle="1" w:styleId="ContactInfo">
    <w:name w:val="Contact Info"/>
    <w:basedOn w:val="Normal"/>
    <w:uiPriority w:val="3"/>
    <w:qFormat/>
    <w:rsid w:val="008C2737"/>
    <w:pPr>
      <w:spacing w:after="0" w:line="276" w:lineRule="auto"/>
      <w:jc w:val="right"/>
    </w:pPr>
    <w:rPr>
      <w:sz w:val="20"/>
      <w:szCs w:val="18"/>
      <w:lang w:val="en-US"/>
    </w:rPr>
  </w:style>
  <w:style w:type="paragraph" w:styleId="Date">
    <w:name w:val="Date"/>
    <w:basedOn w:val="Normal"/>
    <w:next w:val="Salutation"/>
    <w:link w:val="DateChar"/>
    <w:uiPriority w:val="4"/>
    <w:unhideWhenUsed/>
    <w:qFormat/>
    <w:rsid w:val="00616566"/>
    <w:pPr>
      <w:spacing w:before="960" w:after="960" w:line="276" w:lineRule="auto"/>
    </w:pPr>
    <w:rPr>
      <w:lang w:val="en-US"/>
    </w:rPr>
  </w:style>
  <w:style w:type="character" w:customStyle="1" w:styleId="DateChar">
    <w:name w:val="Date Char"/>
    <w:basedOn w:val="DefaultParagraphFont"/>
    <w:link w:val="Date"/>
    <w:uiPriority w:val="4"/>
    <w:rsid w:val="00616566"/>
    <w:rPr>
      <w:color w:val="auto"/>
    </w:rPr>
  </w:style>
  <w:style w:type="paragraph" w:styleId="Closing">
    <w:name w:val="Closing"/>
    <w:basedOn w:val="Normal"/>
    <w:next w:val="Signature"/>
    <w:link w:val="ClosingChar"/>
    <w:uiPriority w:val="6"/>
    <w:unhideWhenUsed/>
    <w:qFormat/>
    <w:rsid w:val="00254E0D"/>
    <w:pPr>
      <w:spacing w:after="960" w:line="240" w:lineRule="auto"/>
    </w:pPr>
    <w:rPr>
      <w:lang w:val="en-US"/>
    </w:rPr>
  </w:style>
  <w:style w:type="character" w:customStyle="1" w:styleId="ClosingChar">
    <w:name w:val="Closing Char"/>
    <w:basedOn w:val="DefaultParagraphFont"/>
    <w:link w:val="Closing"/>
    <w:uiPriority w:val="6"/>
    <w:rsid w:val="00254E0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254E0D"/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E0D"/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table" w:styleId="TableGrid">
    <w:name w:val="Table Grid"/>
    <w:basedOn w:val="TableNormal"/>
    <w:uiPriority w:val="59"/>
    <w:rsid w:val="00512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222"/>
    <w:rPr>
      <w:rFonts w:ascii="Segoe UI" w:hAnsi="Segoe UI" w:cs="Segoe UI"/>
      <w:kern w:val="16"/>
      <w:sz w:val="22"/>
      <w:szCs w:val="18"/>
      <w14:ligatures w14:val="standardContextual"/>
      <w14:numForm w14:val="oldStyle"/>
      <w14:numSpacing w14:val="proportional"/>
      <w14:cntxtAlts/>
    </w:rPr>
  </w:style>
  <w:style w:type="paragraph" w:styleId="Bibliography">
    <w:name w:val="Bibliography"/>
    <w:basedOn w:val="Normal"/>
    <w:next w:val="Normal"/>
    <w:uiPriority w:val="37"/>
    <w:semiHidden/>
    <w:unhideWhenUsed/>
    <w:rsid w:val="00572222"/>
    <w:pPr>
      <w:spacing w:after="300" w:line="276" w:lineRule="auto"/>
    </w:pPr>
    <w:rPr>
      <w:lang w:val="en-US"/>
    </w:rPr>
  </w:style>
  <w:style w:type="paragraph" w:styleId="BlockText">
    <w:name w:val="Block Text"/>
    <w:basedOn w:val="Normal"/>
    <w:uiPriority w:val="99"/>
    <w:semiHidden/>
    <w:unhideWhenUsed/>
    <w:rsid w:val="000F51EC"/>
    <w:pPr>
      <w:pBdr>
        <w:top w:val="single" w:sz="2" w:space="10" w:color="4B1919" w:themeColor="accent1" w:frame="1"/>
        <w:left w:val="single" w:sz="2" w:space="10" w:color="4B1919" w:themeColor="accent1" w:frame="1"/>
        <w:bottom w:val="single" w:sz="2" w:space="10" w:color="4B1919" w:themeColor="accent1" w:frame="1"/>
        <w:right w:val="single" w:sz="2" w:space="10" w:color="4B1919" w:themeColor="accent1" w:frame="1"/>
      </w:pBdr>
      <w:spacing w:after="300" w:line="276" w:lineRule="auto"/>
      <w:ind w:left="1152" w:right="1152"/>
    </w:pPr>
    <w:rPr>
      <w:rFonts w:eastAsiaTheme="minorEastAsia"/>
      <w:i/>
      <w:iCs/>
      <w:color w:val="381212" w:themeColor="accent1" w:themeShade="BF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572222"/>
    <w:pPr>
      <w:spacing w:after="120" w:line="276" w:lineRule="auto"/>
    </w:pPr>
    <w:rPr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572222"/>
    <w:pPr>
      <w:spacing w:after="120" w:line="480" w:lineRule="auto"/>
    </w:pPr>
    <w:rPr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572222"/>
    <w:pPr>
      <w:spacing w:after="120" w:line="276" w:lineRule="auto"/>
    </w:pPr>
    <w:rPr>
      <w:szCs w:val="16"/>
      <w:lang w:val="en-US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72222"/>
    <w:pPr>
      <w:spacing w:after="120" w:line="276" w:lineRule="auto"/>
      <w:ind w:left="360"/>
    </w:pPr>
    <w:rPr>
      <w:lang w:val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72222"/>
    <w:pPr>
      <w:spacing w:after="120" w:line="480" w:lineRule="auto"/>
      <w:ind w:left="360"/>
    </w:pPr>
    <w:rPr>
      <w:lang w:val="en-U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72222"/>
    <w:pPr>
      <w:spacing w:after="120" w:line="276" w:lineRule="auto"/>
      <w:ind w:left="360"/>
    </w:pPr>
    <w:rPr>
      <w:szCs w:val="16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character" w:styleId="BookTitle">
    <w:name w:val="Book Title"/>
    <w:basedOn w:val="DefaultParagraphFont"/>
    <w:uiPriority w:val="33"/>
    <w:semiHidden/>
    <w:qFormat/>
    <w:rsid w:val="00572222"/>
    <w:rPr>
      <w:b/>
      <w:bCs/>
      <w:i/>
      <w:iCs/>
      <w:spacing w:val="5"/>
      <w:sz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72222"/>
    <w:pPr>
      <w:spacing w:after="200" w:line="240" w:lineRule="auto"/>
    </w:pPr>
    <w:rPr>
      <w:i/>
      <w:iCs/>
      <w:color w:val="000000" w:themeColor="text2"/>
      <w:szCs w:val="18"/>
      <w:lang w:val="en-US"/>
    </w:rPr>
  </w:style>
  <w:style w:type="table" w:styleId="ColorfulGrid">
    <w:name w:val="Colorful Grid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</w:rPr>
      <w:tblPr/>
      <w:tcPr>
        <w:shd w:val="clear" w:color="auto" w:fill="D6848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848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</w:rPr>
      <w:tblPr/>
      <w:tcPr>
        <w:shd w:val="clear" w:color="auto" w:fill="FFEFC1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FC1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</w:rPr>
      <w:tblPr/>
      <w:tcPr>
        <w:shd w:val="clear" w:color="auto" w:fill="CEEBE6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EBE6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</w:rPr>
      <w:tblPr/>
      <w:tcPr>
        <w:shd w:val="clear" w:color="auto" w:fill="B2ADA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2ADA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</w:rPr>
      <w:tblPr/>
      <w:tcPr>
        <w:shd w:val="clear" w:color="auto" w:fill="FFFFF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</w:rPr>
      <w:tblPr/>
      <w:tcPr>
        <w:shd w:val="clear" w:color="auto" w:fill="FFFFF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E0E0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BF0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AF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F2C2C" w:themeFill="accent4" w:themeFillShade="CC"/>
      </w:tcPr>
    </w:tblStylePr>
    <w:tblStylePr w:type="lastRow">
      <w:rPr>
        <w:b/>
        <w:bCs/>
        <w:color w:val="2F2C2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EBEB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5B9A8" w:themeFill="accent3" w:themeFillShade="CC"/>
      </w:tcPr>
    </w:tblStylePr>
    <w:tblStylePr w:type="lastRow">
      <w:rPr>
        <w:b/>
        <w:bCs/>
        <w:color w:val="55B9A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6" w:themeFillShade="CC"/>
      </w:tcPr>
    </w:tblStylePr>
    <w:tblStylePr w:type="lastRow">
      <w:rPr>
        <w:b/>
        <w:bCs/>
        <w:color w:val="CCCCC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5" w:themeFillShade="CC"/>
      </w:tcPr>
    </w:tblStylePr>
    <w:tblStylePr w:type="lastRow">
      <w:rPr>
        <w:b/>
        <w:bCs/>
        <w:color w:val="CCCCC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0E0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0F0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0F0F" w:themeColor="accent1" w:themeShade="99"/>
          <w:insideV w:val="nil"/>
        </w:tcBorders>
        <w:shd w:val="clear" w:color="auto" w:fill="2D0F0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0F0F" w:themeFill="accent1" w:themeFillShade="99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CC656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BF0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D6A00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D6A000" w:themeColor="accent2" w:themeShade="99"/>
          <w:insideV w:val="nil"/>
        </w:tcBorders>
        <w:shd w:val="clear" w:color="auto" w:fill="D6A00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A000" w:themeFill="accent2" w:themeFillShade="99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BB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B3838" w:themeColor="accent4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AF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B8F8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B8F81" w:themeColor="accent3" w:themeShade="99"/>
          <w:insideV w:val="nil"/>
        </w:tcBorders>
        <w:shd w:val="clear" w:color="auto" w:fill="3B8F8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8F81" w:themeFill="accent3" w:themeFillShade="99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5CDC1" w:themeColor="accent3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BEB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3212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32121" w:themeColor="accent4" w:themeShade="99"/>
          <w:insideV w:val="nil"/>
        </w:tcBorders>
        <w:shd w:val="clear" w:color="auto" w:fill="23212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2121" w:themeFill="accent4" w:themeFillShade="99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9F9999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6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5" w:themeShade="99"/>
          <w:insideV w:val="nil"/>
        </w:tcBorders>
        <w:shd w:val="clear" w:color="auto" w:fill="99999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5" w:themeFillShade="99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5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6" w:themeShade="99"/>
          <w:insideV w:val="nil"/>
        </w:tcBorders>
        <w:shd w:val="clear" w:color="auto" w:fill="999999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6" w:themeFillShade="99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7222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2222"/>
    <w:pPr>
      <w:spacing w:after="300" w:line="240" w:lineRule="auto"/>
    </w:pPr>
    <w:rPr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22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2222"/>
    <w:rPr>
      <w:b/>
      <w:bCs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DarkList">
    <w:name w:val="Dark List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0C0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1212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B18500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FC20C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1776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B3A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D1B1B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C2A2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6"/>
      <w:lang w:val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72222"/>
    <w:rPr>
      <w:rFonts w:ascii="Segoe UI" w:hAnsi="Segoe UI" w:cs="Segoe UI"/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Emphasis">
    <w:name w:val="Emphasis"/>
    <w:basedOn w:val="DefaultParagraphFont"/>
    <w:uiPriority w:val="20"/>
    <w:semiHidden/>
    <w:qFormat/>
    <w:rsid w:val="00572222"/>
    <w:rPr>
      <w:i/>
      <w:iCs/>
      <w:sz w:val="22"/>
    </w:rPr>
  </w:style>
  <w:style w:type="character" w:styleId="EndnoteReference">
    <w:name w:val="end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EnvelopeAddress">
    <w:name w:val="envelope address"/>
    <w:basedOn w:val="Normal"/>
    <w:uiPriority w:val="99"/>
    <w:semiHidden/>
    <w:unhideWhenUsed/>
    <w:rsid w:val="0057222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paragraph" w:styleId="EnvelopeReturn">
    <w:name w:val="envelope return"/>
    <w:basedOn w:val="Normal"/>
    <w:uiPriority w:val="99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0F51EC"/>
    <w:rPr>
      <w:color w:val="B38600" w:themeColor="accent2" w:themeShade="80"/>
      <w:sz w:val="22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table" w:styleId="GridTable1Light">
    <w:name w:val="Grid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68484" w:themeColor="accent1" w:themeTint="66"/>
        <w:left w:val="single" w:sz="4" w:space="0" w:color="D68484" w:themeColor="accent1" w:themeTint="66"/>
        <w:bottom w:val="single" w:sz="4" w:space="0" w:color="D68484" w:themeColor="accent1" w:themeTint="66"/>
        <w:right w:val="single" w:sz="4" w:space="0" w:color="D68484" w:themeColor="accent1" w:themeTint="66"/>
        <w:insideH w:val="single" w:sz="4" w:space="0" w:color="D68484" w:themeColor="accent1" w:themeTint="66"/>
        <w:insideV w:val="single" w:sz="4" w:space="0" w:color="D6848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FC1" w:themeColor="accent2" w:themeTint="66"/>
        <w:left w:val="single" w:sz="4" w:space="0" w:color="FFEFC1" w:themeColor="accent2" w:themeTint="66"/>
        <w:bottom w:val="single" w:sz="4" w:space="0" w:color="FFEFC1" w:themeColor="accent2" w:themeTint="66"/>
        <w:right w:val="single" w:sz="4" w:space="0" w:color="FFEFC1" w:themeColor="accent2" w:themeTint="66"/>
        <w:insideH w:val="single" w:sz="4" w:space="0" w:color="FFEFC1" w:themeColor="accent2" w:themeTint="66"/>
        <w:insideV w:val="single" w:sz="4" w:space="0" w:color="FFEFC1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EEBE6" w:themeColor="accent3" w:themeTint="66"/>
        <w:left w:val="single" w:sz="4" w:space="0" w:color="CEEBE6" w:themeColor="accent3" w:themeTint="66"/>
        <w:bottom w:val="single" w:sz="4" w:space="0" w:color="CEEBE6" w:themeColor="accent3" w:themeTint="66"/>
        <w:right w:val="single" w:sz="4" w:space="0" w:color="CEEBE6" w:themeColor="accent3" w:themeTint="66"/>
        <w:insideH w:val="single" w:sz="4" w:space="0" w:color="CEEBE6" w:themeColor="accent3" w:themeTint="66"/>
        <w:insideV w:val="single" w:sz="4" w:space="0" w:color="CEEBE6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2ADAD" w:themeColor="accent4" w:themeTint="66"/>
        <w:left w:val="single" w:sz="4" w:space="0" w:color="B2ADAD" w:themeColor="accent4" w:themeTint="66"/>
        <w:bottom w:val="single" w:sz="4" w:space="0" w:color="B2ADAD" w:themeColor="accent4" w:themeTint="66"/>
        <w:right w:val="single" w:sz="4" w:space="0" w:color="B2ADAD" w:themeColor="accent4" w:themeTint="66"/>
        <w:insideH w:val="single" w:sz="4" w:space="0" w:color="B2ADAD" w:themeColor="accent4" w:themeTint="66"/>
        <w:insideV w:val="single" w:sz="4" w:space="0" w:color="B2ADA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6"/>
        <w:left w:val="single" w:sz="4" w:space="0" w:color="FFFFFF" w:themeColor="accent5" w:themeTint="66"/>
        <w:bottom w:val="single" w:sz="4" w:space="0" w:color="FFFFFF" w:themeColor="accent5" w:themeTint="66"/>
        <w:right w:val="single" w:sz="4" w:space="0" w:color="FFFFFF" w:themeColor="accent5" w:themeTint="66"/>
        <w:insideH w:val="single" w:sz="4" w:space="0" w:color="FFFFFF" w:themeColor="accent5" w:themeTint="66"/>
        <w:insideV w:val="single" w:sz="4" w:space="0" w:color="FFFFF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6"/>
        <w:left w:val="single" w:sz="4" w:space="0" w:color="FFFFFF" w:themeColor="accent6" w:themeTint="66"/>
        <w:bottom w:val="single" w:sz="4" w:space="0" w:color="FFFFFF" w:themeColor="accent6" w:themeTint="66"/>
        <w:right w:val="single" w:sz="4" w:space="0" w:color="FFFFFF" w:themeColor="accent6" w:themeTint="66"/>
        <w:insideH w:val="single" w:sz="4" w:space="0" w:color="FFFFFF" w:themeColor="accent6" w:themeTint="66"/>
        <w:insideV w:val="single" w:sz="4" w:space="0" w:color="FFFFF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C14646" w:themeColor="accent1" w:themeTint="99"/>
        <w:bottom w:val="single" w:sz="2" w:space="0" w:color="C14646" w:themeColor="accent1" w:themeTint="99"/>
        <w:insideH w:val="single" w:sz="2" w:space="0" w:color="C14646" w:themeColor="accent1" w:themeTint="99"/>
        <w:insideV w:val="single" w:sz="2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4646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E7A3" w:themeColor="accent2" w:themeTint="99"/>
        <w:bottom w:val="single" w:sz="2" w:space="0" w:color="FFE7A3" w:themeColor="accent2" w:themeTint="99"/>
        <w:insideH w:val="single" w:sz="2" w:space="0" w:color="FFE7A3" w:themeColor="accent2" w:themeTint="99"/>
        <w:insideV w:val="single" w:sz="2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E7A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B5E1D9" w:themeColor="accent3" w:themeTint="99"/>
        <w:bottom w:val="single" w:sz="2" w:space="0" w:color="B5E1D9" w:themeColor="accent3" w:themeTint="99"/>
        <w:insideH w:val="single" w:sz="2" w:space="0" w:color="B5E1D9" w:themeColor="accent3" w:themeTint="99"/>
        <w:insideV w:val="single" w:sz="2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E1D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8B8585" w:themeColor="accent4" w:themeTint="99"/>
        <w:bottom w:val="single" w:sz="2" w:space="0" w:color="8B8585" w:themeColor="accent4" w:themeTint="99"/>
        <w:insideH w:val="single" w:sz="2" w:space="0" w:color="8B8585" w:themeColor="accent4" w:themeTint="99"/>
        <w:insideV w:val="single" w:sz="2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8585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5" w:themeTint="99"/>
        <w:bottom w:val="single" w:sz="2" w:space="0" w:color="FFFFFF" w:themeColor="accent5" w:themeTint="99"/>
        <w:insideH w:val="single" w:sz="2" w:space="0" w:color="FFFFFF" w:themeColor="accent5" w:themeTint="99"/>
        <w:insideV w:val="single" w:sz="2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6" w:themeTint="99"/>
        <w:bottom w:val="single" w:sz="2" w:space="0" w:color="FFFFFF" w:themeColor="accent6" w:themeTint="99"/>
        <w:insideH w:val="single" w:sz="2" w:space="0" w:color="FFFFFF" w:themeColor="accent6" w:themeTint="99"/>
        <w:insideV w:val="single" w:sz="2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3">
    <w:name w:val="Grid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D6848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FC1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EEBE6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B2ADAD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4"/>
      <w:szCs w:val="24"/>
      <w14:ligatures w14:val="standardContextual"/>
      <w14:numForm w14:val="oldStyle"/>
      <w14:numSpacing w14:val="proportional"/>
      <w14:cntxtAlt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222"/>
    <w:rPr>
      <w:rFonts w:asciiTheme="majorHAnsi" w:eastAsiaTheme="majorEastAsia" w:hAnsiTheme="majorHAnsi" w:cstheme="majorBidi"/>
      <w:i/>
      <w:iCs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222"/>
    <w:rPr>
      <w:rFonts w:asciiTheme="majorHAnsi" w:eastAsiaTheme="majorEastAsia" w:hAnsiTheme="majorHAnsi" w:cstheme="majorBidi"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222"/>
    <w:rPr>
      <w:rFonts w:asciiTheme="majorHAnsi" w:eastAsiaTheme="majorEastAsia" w:hAnsiTheme="majorHAnsi" w:cstheme="majorBidi"/>
      <w:i/>
      <w:iCs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222"/>
    <w:rPr>
      <w:rFonts w:asciiTheme="majorHAnsi" w:eastAsiaTheme="majorEastAsia" w:hAnsiTheme="majorHAnsi" w:cstheme="majorBidi"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222"/>
    <w:rPr>
      <w:rFonts w:asciiTheme="majorHAnsi" w:eastAsiaTheme="majorEastAsia" w:hAnsiTheme="majorHAnsi" w:cstheme="majorBidi"/>
      <w:i/>
      <w:iCs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styleId="HTMLAcronym">
    <w:name w:val="HTML Acronym"/>
    <w:basedOn w:val="DefaultParagraphFont"/>
    <w:uiPriority w:val="99"/>
    <w:semiHidden/>
    <w:unhideWhenUsed/>
    <w:rsid w:val="00572222"/>
    <w:rPr>
      <w:sz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572222"/>
    <w:pPr>
      <w:spacing w:after="0" w:line="240" w:lineRule="auto"/>
    </w:pPr>
    <w:rPr>
      <w:i/>
      <w:iCs/>
      <w:lang w:val="en-US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72222"/>
    <w:rPr>
      <w:i/>
      <w:iCs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Cite">
    <w:name w:val="HTML Cit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Code">
    <w:name w:val="HTML Code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Keyboard">
    <w:name w:val="HTML Keyboard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72222"/>
    <w:pPr>
      <w:spacing w:after="0" w:line="240" w:lineRule="auto"/>
    </w:pPr>
    <w:rPr>
      <w:rFonts w:ascii="Consolas" w:hAnsi="Consolas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Sample">
    <w:name w:val="HTML Sample"/>
    <w:basedOn w:val="DefaultParagraphFont"/>
    <w:uiPriority w:val="99"/>
    <w:semiHidden/>
    <w:unhideWhenUsed/>
    <w:rsid w:val="00572222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yperlink">
    <w:name w:val="Hyperlink"/>
    <w:basedOn w:val="DefaultParagraphFont"/>
    <w:uiPriority w:val="99"/>
    <w:unhideWhenUsed/>
    <w:rsid w:val="000F51EC"/>
    <w:rPr>
      <w:color w:val="1D1C1C" w:themeColor="accent4" w:themeShade="80"/>
      <w:sz w:val="22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200" w:hanging="200"/>
    </w:pPr>
    <w:rPr>
      <w:lang w:val="en-US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400" w:hanging="200"/>
    </w:pPr>
    <w:rPr>
      <w:lang w:val="en-US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600" w:hanging="200"/>
    </w:pPr>
    <w:rPr>
      <w:lang w:val="en-US"/>
    </w:rPr>
  </w:style>
  <w:style w:type="paragraph" w:styleId="Index4">
    <w:name w:val="index 4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800" w:hanging="200"/>
    </w:pPr>
    <w:rPr>
      <w:lang w:val="en-US"/>
    </w:rPr>
  </w:style>
  <w:style w:type="paragraph" w:styleId="Index5">
    <w:name w:val="index 5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000" w:hanging="200"/>
    </w:pPr>
    <w:rPr>
      <w:lang w:val="en-US"/>
    </w:rPr>
  </w:style>
  <w:style w:type="paragraph" w:styleId="Index6">
    <w:name w:val="index 6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200" w:hanging="200"/>
    </w:pPr>
    <w:rPr>
      <w:lang w:val="en-US"/>
    </w:rPr>
  </w:style>
  <w:style w:type="paragraph" w:styleId="Index7">
    <w:name w:val="index 7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400" w:hanging="200"/>
    </w:pPr>
    <w:rPr>
      <w:lang w:val="en-US"/>
    </w:rPr>
  </w:style>
  <w:style w:type="paragraph" w:styleId="Index8">
    <w:name w:val="index 8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600" w:hanging="200"/>
    </w:pPr>
    <w:rPr>
      <w:lang w:val="en-US"/>
    </w:rPr>
  </w:style>
  <w:style w:type="paragraph" w:styleId="Index9">
    <w:name w:val="index 9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800" w:hanging="200"/>
    </w:pPr>
    <w:rPr>
      <w:lang w:val="en-US"/>
    </w:rPr>
  </w:style>
  <w:style w:type="paragraph" w:styleId="IndexHeading">
    <w:name w:val="index heading"/>
    <w:basedOn w:val="Normal"/>
    <w:next w:val="Index1"/>
    <w:uiPriority w:val="99"/>
    <w:semiHidden/>
    <w:unhideWhenUsed/>
    <w:rsid w:val="00572222"/>
    <w:pPr>
      <w:spacing w:after="300" w:line="276" w:lineRule="auto"/>
    </w:pPr>
    <w:rPr>
      <w:rFonts w:asciiTheme="majorHAnsi" w:eastAsiaTheme="majorEastAsia" w:hAnsiTheme="majorHAnsi" w:cstheme="majorBidi"/>
      <w:b/>
      <w:bCs/>
      <w:lang w:val="en-US"/>
    </w:rPr>
  </w:style>
  <w:style w:type="character" w:styleId="IntenseEmphasis">
    <w:name w:val="Intense Emphasis"/>
    <w:basedOn w:val="DefaultParagraphFont"/>
    <w:uiPriority w:val="21"/>
    <w:semiHidden/>
    <w:qFormat/>
    <w:rsid w:val="000F51EC"/>
    <w:rPr>
      <w:i/>
      <w:iCs/>
      <w:color w:val="381212" w:themeColor="accent1" w:themeShade="BF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0F51EC"/>
    <w:pPr>
      <w:pBdr>
        <w:top w:val="single" w:sz="4" w:space="10" w:color="4B1919" w:themeColor="accent1"/>
        <w:bottom w:val="single" w:sz="4" w:space="10" w:color="4B1919" w:themeColor="accent1"/>
      </w:pBdr>
      <w:spacing w:before="360" w:after="360" w:line="276" w:lineRule="auto"/>
      <w:ind w:left="864" w:right="864"/>
      <w:jc w:val="center"/>
    </w:pPr>
    <w:rPr>
      <w:i/>
      <w:iCs/>
      <w:color w:val="381212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F51EC"/>
    <w:rPr>
      <w:i/>
      <w:iCs/>
      <w:color w:val="381212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0F51EC"/>
    <w:rPr>
      <w:b/>
      <w:bCs/>
      <w:caps w:val="0"/>
      <w:smallCaps/>
      <w:color w:val="381212" w:themeColor="accent1" w:themeShade="BF"/>
      <w:spacing w:val="5"/>
      <w:sz w:val="22"/>
    </w:rPr>
  </w:style>
  <w:style w:type="table" w:styleId="LightGrid">
    <w:name w:val="Light Grid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1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  <w:shd w:val="clear" w:color="auto" w:fill="E5B3B3" w:themeFill="accent1" w:themeFillTint="3F"/>
      </w:tcPr>
    </w:tblStylePr>
    <w:tblStylePr w:type="band2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1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  <w:shd w:val="clear" w:color="auto" w:fill="FFF5D9" w:themeFill="accent2" w:themeFillTint="3F"/>
      </w:tcPr>
    </w:tblStylePr>
    <w:tblStylePr w:type="band2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1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  <w:shd w:val="clear" w:color="auto" w:fill="E0F2EF" w:themeFill="accent3" w:themeFillTint="3F"/>
      </w:tcPr>
    </w:tblStylePr>
    <w:tblStylePr w:type="band2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1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  <w:shd w:val="clear" w:color="auto" w:fill="CFCCCC" w:themeFill="accent4" w:themeFillTint="3F"/>
      </w:tcPr>
    </w:tblStylePr>
    <w:tblStylePr w:type="band2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1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  <w:shd w:val="clear" w:color="auto" w:fill="FFFFFF" w:themeFill="accent5" w:themeFillTint="3F"/>
      </w:tcPr>
    </w:tblStylePr>
    <w:tblStylePr w:type="band2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1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  <w:shd w:val="clear" w:color="auto" w:fill="FFFFFF" w:themeFill="accent6" w:themeFillTint="3F"/>
      </w:tcPr>
    </w:tblStylePr>
    <w:tblStylePr w:type="band2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722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72222"/>
    <w:rPr>
      <w:sz w:val="22"/>
    </w:rPr>
  </w:style>
  <w:style w:type="paragraph" w:styleId="List">
    <w:name w:val="List"/>
    <w:basedOn w:val="Normal"/>
    <w:uiPriority w:val="99"/>
    <w:semiHidden/>
    <w:unhideWhenUsed/>
    <w:rsid w:val="00572222"/>
    <w:pPr>
      <w:spacing w:after="300" w:line="276" w:lineRule="auto"/>
      <w:ind w:left="360" w:hanging="360"/>
      <w:contextualSpacing/>
    </w:pPr>
    <w:rPr>
      <w:lang w:val="en-US"/>
    </w:rPr>
  </w:style>
  <w:style w:type="paragraph" w:styleId="List2">
    <w:name w:val="List 2"/>
    <w:basedOn w:val="Normal"/>
    <w:uiPriority w:val="99"/>
    <w:semiHidden/>
    <w:unhideWhenUsed/>
    <w:rsid w:val="00572222"/>
    <w:pPr>
      <w:spacing w:after="300" w:line="276" w:lineRule="auto"/>
      <w:ind w:left="720" w:hanging="360"/>
      <w:contextualSpacing/>
    </w:pPr>
    <w:rPr>
      <w:lang w:val="en-US"/>
    </w:rPr>
  </w:style>
  <w:style w:type="paragraph" w:styleId="List3">
    <w:name w:val="List 3"/>
    <w:basedOn w:val="Normal"/>
    <w:uiPriority w:val="99"/>
    <w:semiHidden/>
    <w:unhideWhenUsed/>
    <w:rsid w:val="00572222"/>
    <w:pPr>
      <w:spacing w:after="300" w:line="276" w:lineRule="auto"/>
      <w:ind w:left="1080" w:hanging="360"/>
      <w:contextualSpacing/>
    </w:pPr>
    <w:rPr>
      <w:lang w:val="en-US"/>
    </w:rPr>
  </w:style>
  <w:style w:type="paragraph" w:styleId="List4">
    <w:name w:val="List 4"/>
    <w:basedOn w:val="Normal"/>
    <w:uiPriority w:val="99"/>
    <w:semiHidden/>
    <w:unhideWhenUsed/>
    <w:rsid w:val="00572222"/>
    <w:pPr>
      <w:spacing w:after="300" w:line="276" w:lineRule="auto"/>
      <w:ind w:left="1440" w:hanging="360"/>
      <w:contextualSpacing/>
    </w:pPr>
    <w:rPr>
      <w:lang w:val="en-US"/>
    </w:rPr>
  </w:style>
  <w:style w:type="paragraph" w:styleId="List5">
    <w:name w:val="List 5"/>
    <w:basedOn w:val="Normal"/>
    <w:uiPriority w:val="99"/>
    <w:semiHidden/>
    <w:unhideWhenUsed/>
    <w:rsid w:val="00572222"/>
    <w:pPr>
      <w:spacing w:after="300" w:line="276" w:lineRule="auto"/>
      <w:ind w:left="1800" w:hanging="360"/>
      <w:contextualSpacing/>
    </w:pPr>
    <w:rPr>
      <w:lang w:val="en-US"/>
    </w:rPr>
  </w:style>
  <w:style w:type="paragraph" w:styleId="ListBullet">
    <w:name w:val="List Bullet"/>
    <w:basedOn w:val="Normal"/>
    <w:uiPriority w:val="99"/>
    <w:semiHidden/>
    <w:unhideWhenUsed/>
    <w:rsid w:val="00572222"/>
    <w:pPr>
      <w:numPr>
        <w:numId w:val="1"/>
      </w:numPr>
      <w:spacing w:after="300" w:line="276" w:lineRule="auto"/>
      <w:contextualSpacing/>
    </w:pPr>
    <w:rPr>
      <w:lang w:val="en-US"/>
    </w:rPr>
  </w:style>
  <w:style w:type="paragraph" w:styleId="ListBullet2">
    <w:name w:val="List Bullet 2"/>
    <w:basedOn w:val="Normal"/>
    <w:uiPriority w:val="99"/>
    <w:semiHidden/>
    <w:unhideWhenUsed/>
    <w:rsid w:val="00572222"/>
    <w:pPr>
      <w:numPr>
        <w:numId w:val="2"/>
      </w:numPr>
      <w:spacing w:after="300" w:line="276" w:lineRule="auto"/>
      <w:contextualSpacing/>
    </w:pPr>
    <w:rPr>
      <w:lang w:val="en-US"/>
    </w:rPr>
  </w:style>
  <w:style w:type="paragraph" w:styleId="ListBullet3">
    <w:name w:val="List Bullet 3"/>
    <w:basedOn w:val="Normal"/>
    <w:uiPriority w:val="99"/>
    <w:semiHidden/>
    <w:unhideWhenUsed/>
    <w:rsid w:val="00572222"/>
    <w:pPr>
      <w:numPr>
        <w:numId w:val="3"/>
      </w:numPr>
      <w:spacing w:after="300" w:line="276" w:lineRule="auto"/>
      <w:contextualSpacing/>
    </w:pPr>
    <w:rPr>
      <w:lang w:val="en-US"/>
    </w:rPr>
  </w:style>
  <w:style w:type="paragraph" w:styleId="ListBullet4">
    <w:name w:val="List Bullet 4"/>
    <w:basedOn w:val="Normal"/>
    <w:uiPriority w:val="99"/>
    <w:semiHidden/>
    <w:unhideWhenUsed/>
    <w:rsid w:val="00572222"/>
    <w:pPr>
      <w:numPr>
        <w:numId w:val="4"/>
      </w:numPr>
      <w:spacing w:after="300" w:line="276" w:lineRule="auto"/>
      <w:contextualSpacing/>
    </w:pPr>
    <w:rPr>
      <w:lang w:val="en-US"/>
    </w:rPr>
  </w:style>
  <w:style w:type="paragraph" w:styleId="ListBullet5">
    <w:name w:val="List Bullet 5"/>
    <w:basedOn w:val="Normal"/>
    <w:uiPriority w:val="99"/>
    <w:semiHidden/>
    <w:unhideWhenUsed/>
    <w:rsid w:val="00572222"/>
    <w:pPr>
      <w:numPr>
        <w:numId w:val="5"/>
      </w:numPr>
      <w:spacing w:after="300" w:line="276" w:lineRule="auto"/>
      <w:contextualSpacing/>
    </w:pPr>
    <w:rPr>
      <w:lang w:val="en-US"/>
    </w:rPr>
  </w:style>
  <w:style w:type="paragraph" w:styleId="ListContinue">
    <w:name w:val="List Continue"/>
    <w:basedOn w:val="Normal"/>
    <w:uiPriority w:val="99"/>
    <w:semiHidden/>
    <w:unhideWhenUsed/>
    <w:rsid w:val="00572222"/>
    <w:pPr>
      <w:spacing w:after="120" w:line="276" w:lineRule="auto"/>
      <w:ind w:left="360"/>
      <w:contextualSpacing/>
    </w:pPr>
    <w:rPr>
      <w:lang w:val="en-US"/>
    </w:rPr>
  </w:style>
  <w:style w:type="paragraph" w:styleId="ListContinue2">
    <w:name w:val="List Continue 2"/>
    <w:basedOn w:val="Normal"/>
    <w:uiPriority w:val="99"/>
    <w:semiHidden/>
    <w:unhideWhenUsed/>
    <w:rsid w:val="00572222"/>
    <w:pPr>
      <w:spacing w:after="120" w:line="276" w:lineRule="auto"/>
      <w:ind w:left="720"/>
      <w:contextualSpacing/>
    </w:pPr>
    <w:rPr>
      <w:lang w:val="en-US"/>
    </w:rPr>
  </w:style>
  <w:style w:type="paragraph" w:styleId="ListContinue3">
    <w:name w:val="List Continue 3"/>
    <w:basedOn w:val="Normal"/>
    <w:uiPriority w:val="99"/>
    <w:semiHidden/>
    <w:unhideWhenUsed/>
    <w:rsid w:val="00572222"/>
    <w:pPr>
      <w:spacing w:after="120" w:line="276" w:lineRule="auto"/>
      <w:ind w:left="1080"/>
      <w:contextualSpacing/>
    </w:pPr>
    <w:rPr>
      <w:lang w:val="en-US"/>
    </w:rPr>
  </w:style>
  <w:style w:type="paragraph" w:styleId="ListContinue4">
    <w:name w:val="List Continue 4"/>
    <w:basedOn w:val="Normal"/>
    <w:uiPriority w:val="99"/>
    <w:semiHidden/>
    <w:unhideWhenUsed/>
    <w:rsid w:val="00572222"/>
    <w:pPr>
      <w:spacing w:after="120" w:line="276" w:lineRule="auto"/>
      <w:ind w:left="1440"/>
      <w:contextualSpacing/>
    </w:pPr>
    <w:rPr>
      <w:lang w:val="en-US"/>
    </w:rPr>
  </w:style>
  <w:style w:type="paragraph" w:styleId="ListContinue5">
    <w:name w:val="List Continue 5"/>
    <w:basedOn w:val="Normal"/>
    <w:uiPriority w:val="99"/>
    <w:semiHidden/>
    <w:unhideWhenUsed/>
    <w:rsid w:val="00572222"/>
    <w:pPr>
      <w:spacing w:after="120" w:line="276" w:lineRule="auto"/>
      <w:ind w:left="1800"/>
      <w:contextualSpacing/>
    </w:pPr>
    <w:rPr>
      <w:lang w:val="en-US"/>
    </w:rPr>
  </w:style>
  <w:style w:type="paragraph" w:styleId="ListNumber">
    <w:name w:val="List Number"/>
    <w:basedOn w:val="Normal"/>
    <w:uiPriority w:val="99"/>
    <w:semiHidden/>
    <w:unhideWhenUsed/>
    <w:rsid w:val="00572222"/>
    <w:pPr>
      <w:numPr>
        <w:numId w:val="6"/>
      </w:numPr>
      <w:spacing w:after="300" w:line="276" w:lineRule="auto"/>
      <w:contextualSpacing/>
    </w:pPr>
    <w:rPr>
      <w:lang w:val="en-US"/>
    </w:rPr>
  </w:style>
  <w:style w:type="paragraph" w:styleId="ListNumber2">
    <w:name w:val="List Number 2"/>
    <w:basedOn w:val="Normal"/>
    <w:uiPriority w:val="99"/>
    <w:semiHidden/>
    <w:unhideWhenUsed/>
    <w:rsid w:val="00572222"/>
    <w:pPr>
      <w:numPr>
        <w:numId w:val="7"/>
      </w:numPr>
      <w:spacing w:after="300" w:line="276" w:lineRule="auto"/>
      <w:contextualSpacing/>
    </w:pPr>
    <w:rPr>
      <w:lang w:val="en-US"/>
    </w:rPr>
  </w:style>
  <w:style w:type="paragraph" w:styleId="ListNumber3">
    <w:name w:val="List Number 3"/>
    <w:basedOn w:val="Normal"/>
    <w:uiPriority w:val="99"/>
    <w:semiHidden/>
    <w:unhideWhenUsed/>
    <w:rsid w:val="00572222"/>
    <w:pPr>
      <w:numPr>
        <w:numId w:val="8"/>
      </w:numPr>
      <w:spacing w:after="300" w:line="276" w:lineRule="auto"/>
      <w:contextualSpacing/>
    </w:pPr>
    <w:rPr>
      <w:lang w:val="en-US"/>
    </w:rPr>
  </w:style>
  <w:style w:type="paragraph" w:styleId="ListNumber4">
    <w:name w:val="List Number 4"/>
    <w:basedOn w:val="Normal"/>
    <w:uiPriority w:val="99"/>
    <w:semiHidden/>
    <w:unhideWhenUsed/>
    <w:rsid w:val="00572222"/>
    <w:pPr>
      <w:numPr>
        <w:numId w:val="9"/>
      </w:numPr>
      <w:spacing w:after="300" w:line="276" w:lineRule="auto"/>
      <w:contextualSpacing/>
    </w:pPr>
    <w:rPr>
      <w:lang w:val="en-US"/>
    </w:rPr>
  </w:style>
  <w:style w:type="paragraph" w:styleId="ListNumber5">
    <w:name w:val="List Number 5"/>
    <w:basedOn w:val="Normal"/>
    <w:uiPriority w:val="99"/>
    <w:semiHidden/>
    <w:unhideWhenUsed/>
    <w:rsid w:val="00572222"/>
    <w:pPr>
      <w:numPr>
        <w:numId w:val="10"/>
      </w:numPr>
      <w:spacing w:after="300" w:line="276" w:lineRule="auto"/>
      <w:contextualSpacing/>
    </w:pPr>
    <w:rPr>
      <w:lang w:val="en-US"/>
    </w:rPr>
  </w:style>
  <w:style w:type="paragraph" w:styleId="ListParagraph">
    <w:name w:val="List Paragraph"/>
    <w:basedOn w:val="Normal"/>
    <w:uiPriority w:val="34"/>
    <w:semiHidden/>
    <w:qFormat/>
    <w:rsid w:val="00572222"/>
    <w:pPr>
      <w:spacing w:after="300" w:line="276" w:lineRule="auto"/>
      <w:ind w:left="720"/>
      <w:contextualSpacing/>
    </w:pPr>
    <w:rPr>
      <w:lang w:val="en-US"/>
    </w:rPr>
  </w:style>
  <w:style w:type="table" w:styleId="ListTable1Light">
    <w:name w:val="List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2">
    <w:name w:val="List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bottom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bottom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bottom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bottom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bottom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bottom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3">
    <w:name w:val="List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B1919" w:themeColor="accent1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1919" w:themeColor="accent1"/>
          <w:right w:val="single" w:sz="4" w:space="0" w:color="4B1919" w:themeColor="accent1"/>
        </w:tcBorders>
      </w:tcPr>
    </w:tblStylePr>
    <w:tblStylePr w:type="band1Horz">
      <w:tblPr/>
      <w:tcPr>
        <w:tcBorders>
          <w:top w:val="single" w:sz="4" w:space="0" w:color="4B1919" w:themeColor="accent1"/>
          <w:bottom w:val="single" w:sz="4" w:space="0" w:color="4B1919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1919" w:themeColor="accent1"/>
          <w:left w:val="nil"/>
        </w:tcBorders>
      </w:tcPr>
    </w:tblStylePr>
    <w:tblStylePr w:type="swCell">
      <w:tblPr/>
      <w:tcPr>
        <w:tcBorders>
          <w:top w:val="double" w:sz="4" w:space="0" w:color="4B1919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D966" w:themeColor="accent2"/>
          <w:right w:val="single" w:sz="4" w:space="0" w:color="FFD966" w:themeColor="accent2"/>
        </w:tcBorders>
      </w:tcPr>
    </w:tblStylePr>
    <w:tblStylePr w:type="band1Horz">
      <w:tblPr/>
      <w:tcPr>
        <w:tcBorders>
          <w:top w:val="single" w:sz="4" w:space="0" w:color="FFD966" w:themeColor="accent2"/>
          <w:bottom w:val="single" w:sz="4" w:space="0" w:color="FFD96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D966" w:themeColor="accent2"/>
          <w:left w:val="nil"/>
        </w:tcBorders>
      </w:tcPr>
    </w:tblStylePr>
    <w:tblStylePr w:type="swCell">
      <w:tblPr/>
      <w:tcPr>
        <w:tcBorders>
          <w:top w:val="double" w:sz="4" w:space="0" w:color="FFD96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5CDC1" w:themeColor="accent3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CDC1" w:themeColor="accent3"/>
          <w:right w:val="single" w:sz="4" w:space="0" w:color="85CDC1" w:themeColor="accent3"/>
        </w:tcBorders>
      </w:tcPr>
    </w:tblStylePr>
    <w:tblStylePr w:type="band1Horz">
      <w:tblPr/>
      <w:tcPr>
        <w:tcBorders>
          <w:top w:val="single" w:sz="4" w:space="0" w:color="85CDC1" w:themeColor="accent3"/>
          <w:bottom w:val="single" w:sz="4" w:space="0" w:color="85CDC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CDC1" w:themeColor="accent3"/>
          <w:left w:val="nil"/>
        </w:tcBorders>
      </w:tcPr>
    </w:tblStylePr>
    <w:tblStylePr w:type="swCell">
      <w:tblPr/>
      <w:tcPr>
        <w:tcBorders>
          <w:top w:val="double" w:sz="4" w:space="0" w:color="85CDC1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3B3838" w:themeColor="accent4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B3838" w:themeColor="accent4"/>
          <w:right w:val="single" w:sz="4" w:space="0" w:color="3B3838" w:themeColor="accent4"/>
        </w:tcBorders>
      </w:tcPr>
    </w:tblStylePr>
    <w:tblStylePr w:type="band1Horz">
      <w:tblPr/>
      <w:tcPr>
        <w:tcBorders>
          <w:top w:val="single" w:sz="4" w:space="0" w:color="3B3838" w:themeColor="accent4"/>
          <w:bottom w:val="single" w:sz="4" w:space="0" w:color="3B383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B3838" w:themeColor="accent4"/>
          <w:left w:val="nil"/>
        </w:tcBorders>
      </w:tcPr>
    </w:tblStylePr>
    <w:tblStylePr w:type="swCell">
      <w:tblPr/>
      <w:tcPr>
        <w:tcBorders>
          <w:top w:val="double" w:sz="4" w:space="0" w:color="3B383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5"/>
          <w:right w:val="single" w:sz="4" w:space="0" w:color="FFFFFF" w:themeColor="accent5"/>
        </w:tcBorders>
      </w:tcPr>
    </w:tblStylePr>
    <w:tblStylePr w:type="band1Horz">
      <w:tblPr/>
      <w:tcPr>
        <w:tcBorders>
          <w:top w:val="single" w:sz="4" w:space="0" w:color="FFFFFF" w:themeColor="accent5"/>
          <w:bottom w:val="single" w:sz="4" w:space="0" w:color="FFFFF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5"/>
          <w:left w:val="nil"/>
        </w:tcBorders>
      </w:tcPr>
    </w:tblStylePr>
    <w:tblStylePr w:type="swCell">
      <w:tblPr/>
      <w:tcPr>
        <w:tcBorders>
          <w:top w:val="double" w:sz="4" w:space="0" w:color="FFFFF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6"/>
          <w:right w:val="single" w:sz="4" w:space="0" w:color="FFFFFF" w:themeColor="accent6"/>
        </w:tcBorders>
      </w:tcPr>
    </w:tblStylePr>
    <w:tblStylePr w:type="band1Horz">
      <w:tblPr/>
      <w:tcPr>
        <w:tcBorders>
          <w:top w:val="single" w:sz="4" w:space="0" w:color="FFFFFF" w:themeColor="accent6"/>
          <w:bottom w:val="single" w:sz="4" w:space="0" w:color="FFFFFF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6"/>
          <w:left w:val="nil"/>
        </w:tcBorders>
      </w:tcPr>
    </w:tblStylePr>
    <w:tblStylePr w:type="swCell">
      <w:tblPr/>
      <w:tcPr>
        <w:tcBorders>
          <w:top w:val="double" w:sz="4" w:space="0" w:color="FFFFFF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1919" w:themeColor="accent1"/>
        <w:left w:val="single" w:sz="24" w:space="0" w:color="4B1919" w:themeColor="accent1"/>
        <w:bottom w:val="single" w:sz="24" w:space="0" w:color="4B1919" w:themeColor="accent1"/>
        <w:right w:val="single" w:sz="24" w:space="0" w:color="4B1919" w:themeColor="accent1"/>
      </w:tblBorders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D966" w:themeColor="accent2"/>
        <w:left w:val="single" w:sz="24" w:space="0" w:color="FFD966" w:themeColor="accent2"/>
        <w:bottom w:val="single" w:sz="24" w:space="0" w:color="FFD966" w:themeColor="accent2"/>
        <w:right w:val="single" w:sz="24" w:space="0" w:color="FFD966" w:themeColor="accent2"/>
      </w:tblBorders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5CDC1" w:themeColor="accent3"/>
        <w:left w:val="single" w:sz="24" w:space="0" w:color="85CDC1" w:themeColor="accent3"/>
        <w:bottom w:val="single" w:sz="24" w:space="0" w:color="85CDC1" w:themeColor="accent3"/>
        <w:right w:val="single" w:sz="24" w:space="0" w:color="85CDC1" w:themeColor="accent3"/>
      </w:tblBorders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B3838" w:themeColor="accent4"/>
        <w:left w:val="single" w:sz="24" w:space="0" w:color="3B3838" w:themeColor="accent4"/>
        <w:bottom w:val="single" w:sz="24" w:space="0" w:color="3B3838" w:themeColor="accent4"/>
        <w:right w:val="single" w:sz="24" w:space="0" w:color="3B3838" w:themeColor="accent4"/>
      </w:tblBorders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5"/>
        <w:left w:val="single" w:sz="24" w:space="0" w:color="FFFFFF" w:themeColor="accent5"/>
        <w:bottom w:val="single" w:sz="24" w:space="0" w:color="FFFFFF" w:themeColor="accent5"/>
        <w:right w:val="single" w:sz="24" w:space="0" w:color="FFFFFF" w:themeColor="accent5"/>
      </w:tblBorders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6"/>
        <w:left w:val="single" w:sz="24" w:space="0" w:color="FFFFFF" w:themeColor="accent6"/>
        <w:bottom w:val="single" w:sz="24" w:space="0" w:color="FFFFFF" w:themeColor="accent6"/>
        <w:right w:val="single" w:sz="24" w:space="0" w:color="FFFFFF" w:themeColor="accent6"/>
      </w:tblBorders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4B1919" w:themeColor="accent1"/>
        <w:bottom w:val="single" w:sz="4" w:space="0" w:color="4B1919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B1919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D966" w:themeColor="accent2"/>
        <w:bottom w:val="single" w:sz="4" w:space="0" w:color="FFD96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FD96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85CDC1" w:themeColor="accent3"/>
        <w:bottom w:val="single" w:sz="4" w:space="0" w:color="85CDC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85CDC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3B3838" w:themeColor="accent4"/>
        <w:bottom w:val="single" w:sz="4" w:space="0" w:color="3B383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3B383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/>
        <w:bottom w:val="single" w:sz="4" w:space="0" w:color="FFFFF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/>
        <w:bottom w:val="single" w:sz="4" w:space="0" w:color="FFFFFF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1919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1919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1919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1919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D96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D96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D96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D96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CDC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CDC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CDC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CDC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B383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B383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B383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B383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7222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kern w:val="16"/>
      <w14:ligatures w14:val="standardContextual"/>
      <w14:numForm w14:val="oldStyle"/>
      <w14:numSpacing w14:val="proportional"/>
      <w14:cntxtAlts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MediumGrid1">
    <w:name w:val="Medium Grid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  <w:insideV w:val="single" w:sz="8" w:space="0" w:color="983232" w:themeColor="accent1" w:themeTint="BF"/>
      </w:tblBorders>
    </w:tblPr>
    <w:tcPr>
      <w:shd w:val="clear" w:color="auto" w:fill="E5B3B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8323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  <w:insideV w:val="single" w:sz="8" w:space="0" w:color="FFE28C" w:themeColor="accent2" w:themeTint="BF"/>
      </w:tblBorders>
    </w:tblPr>
    <w:tcPr>
      <w:shd w:val="clear" w:color="auto" w:fill="FFF5D9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E28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  <w:insideV w:val="single" w:sz="8" w:space="0" w:color="A3D9D0" w:themeColor="accent3" w:themeTint="BF"/>
      </w:tblBorders>
    </w:tblPr>
    <w:tcPr>
      <w:shd w:val="clear" w:color="auto" w:fill="E0F2E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D9D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  <w:insideV w:val="single" w:sz="8" w:space="0" w:color="6D6868" w:themeColor="accent4" w:themeTint="BF"/>
      </w:tblBorders>
    </w:tblPr>
    <w:tcPr>
      <w:shd w:val="clear" w:color="auto" w:fill="CFCCCC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D6868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  <w:insideV w:val="single" w:sz="8" w:space="0" w:color="FFFFFF" w:themeColor="accent5" w:themeTint="BF"/>
      </w:tblBorders>
    </w:tblPr>
    <w:tcPr>
      <w:shd w:val="clear" w:color="auto" w:fill="FFFFF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  <w:insideV w:val="single" w:sz="8" w:space="0" w:color="FFFFFF" w:themeColor="accent6" w:themeTint="BF"/>
      </w:tblBorders>
    </w:tblPr>
    <w:tcPr>
      <w:shd w:val="clear" w:color="auto" w:fill="FFFFF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cPr>
      <w:shd w:val="clear" w:color="auto" w:fill="E5B3B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E0E0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C1C1" w:themeFill="accent1" w:themeFillTint="33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tcBorders>
          <w:insideH w:val="single" w:sz="6" w:space="0" w:color="4B1919" w:themeColor="accent1"/>
          <w:insideV w:val="single" w:sz="6" w:space="0" w:color="4B1919" w:themeColor="accent1"/>
        </w:tcBorders>
        <w:shd w:val="clear" w:color="auto" w:fill="CC656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cPr>
      <w:shd w:val="clear" w:color="auto" w:fill="FFF5D9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FFB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7E0" w:themeFill="accent2" w:themeFillTint="33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tcBorders>
          <w:insideH w:val="single" w:sz="6" w:space="0" w:color="FFD966" w:themeColor="accent2"/>
          <w:insideV w:val="single" w:sz="6" w:space="0" w:color="FFD966" w:themeColor="accent2"/>
        </w:tcBorders>
        <w:shd w:val="clear" w:color="auto" w:fill="FFEBB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cPr>
      <w:shd w:val="clear" w:color="auto" w:fill="E0F2E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2FAF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F5F2" w:themeFill="accent3" w:themeFillTint="33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tcBorders>
          <w:insideH w:val="single" w:sz="6" w:space="0" w:color="85CDC1" w:themeColor="accent3"/>
          <w:insideV w:val="single" w:sz="6" w:space="0" w:color="85CDC1" w:themeColor="accent3"/>
        </w:tcBorders>
        <w:shd w:val="clear" w:color="auto" w:fill="C2E6E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cPr>
      <w:shd w:val="clear" w:color="auto" w:fill="CFCCCC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CEBEB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D6D6" w:themeFill="accent4" w:themeFillTint="33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tcBorders>
          <w:insideH w:val="single" w:sz="6" w:space="0" w:color="3B3838" w:themeColor="accent4"/>
          <w:insideV w:val="single" w:sz="6" w:space="0" w:color="3B3838" w:themeColor="accent4"/>
        </w:tcBorders>
        <w:shd w:val="clear" w:color="auto" w:fill="9F9999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cPr>
      <w:shd w:val="clear" w:color="auto" w:fill="FFFFF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3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tcBorders>
          <w:insideH w:val="single" w:sz="6" w:space="0" w:color="FFFFFF" w:themeColor="accent5"/>
          <w:insideV w:val="single" w:sz="6" w:space="0" w:color="FFFFFF" w:themeColor="accent5"/>
        </w:tcBorders>
        <w:shd w:val="clear" w:color="auto" w:fill="FFFFF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cPr>
      <w:shd w:val="clear" w:color="auto" w:fill="FFFFF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3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tcBorders>
          <w:insideH w:val="single" w:sz="6" w:space="0" w:color="FFFFFF" w:themeColor="accent6"/>
          <w:insideV w:val="single" w:sz="6" w:space="0" w:color="FFFFFF" w:themeColor="accent6"/>
        </w:tcBorders>
        <w:shd w:val="clear" w:color="auto" w:fill="FFFFF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B3B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656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6565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5D9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EBB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EBB2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F2E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E6E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E6E0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CCCC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F9999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F9999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1919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shd w:val="clear" w:color="auto" w:fill="E5B3B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D966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shd w:val="clear" w:color="auto" w:fill="FFF5D9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CDC1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shd w:val="clear" w:color="auto" w:fill="E0F2E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B3838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shd w:val="clear" w:color="auto" w:fill="CFCCCC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1919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1919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1919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B3B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D96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D96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5D9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CDC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CDC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F2E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B383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B383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CCCC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B3B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5D9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F2E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CCCC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7222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72222"/>
    <w:rPr>
      <w:rFonts w:asciiTheme="majorHAnsi" w:eastAsiaTheme="majorEastAsia" w:hAnsiTheme="majorHAnsi" w:cstheme="majorBidi"/>
      <w:kern w:val="16"/>
      <w:sz w:val="24"/>
      <w:szCs w:val="24"/>
      <w:shd w:val="pct20" w:color="auto" w:fill="auto"/>
      <w14:ligatures w14:val="standardContextual"/>
      <w14:numForm w14:val="oldStyle"/>
      <w14:numSpacing w14:val="proportional"/>
      <w14:cntxtAlts/>
    </w:rPr>
  </w:style>
  <w:style w:type="paragraph" w:styleId="NoSpacing">
    <w:name w:val="No Spacing"/>
    <w:uiPriority w:val="1"/>
    <w:unhideWhenUsed/>
    <w:qFormat/>
    <w:rsid w:val="00572222"/>
    <w:pPr>
      <w:spacing w:after="0" w:line="240" w:lineRule="auto"/>
    </w:pPr>
    <w:rPr>
      <w:kern w:val="16"/>
      <w14:ligatures w14:val="standardContextual"/>
      <w14:numForm w14:val="oldStyle"/>
      <w14:numSpacing w14:val="proportional"/>
      <w14:cntxtAlts/>
    </w:rPr>
  </w:style>
  <w:style w:type="paragraph" w:styleId="NormalWeb">
    <w:name w:val="Normal (Web)"/>
    <w:basedOn w:val="Normal"/>
    <w:uiPriority w:val="99"/>
    <w:semiHidden/>
    <w:unhideWhenUsed/>
    <w:rsid w:val="00572222"/>
    <w:pPr>
      <w:spacing w:after="300" w:line="276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NormalIndent">
    <w:name w:val="Normal Indent"/>
    <w:basedOn w:val="Normal"/>
    <w:uiPriority w:val="99"/>
    <w:semiHidden/>
    <w:unhideWhenUsed/>
    <w:rsid w:val="00572222"/>
    <w:pPr>
      <w:spacing w:after="300" w:line="276" w:lineRule="auto"/>
      <w:ind w:left="720"/>
    </w:pPr>
    <w:rPr>
      <w:lang w:val="en-US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PageNumber">
    <w:name w:val="page number"/>
    <w:basedOn w:val="DefaultParagraphFont"/>
    <w:uiPriority w:val="99"/>
    <w:semiHidden/>
    <w:unhideWhenUsed/>
    <w:rsid w:val="00572222"/>
    <w:rPr>
      <w:sz w:val="22"/>
    </w:rPr>
  </w:style>
  <w:style w:type="table" w:styleId="PlainTable1">
    <w:name w:val="Plain Table 1"/>
    <w:basedOn w:val="TableNormal"/>
    <w:uiPriority w:val="4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1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2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3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4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72222"/>
    <w:pPr>
      <w:spacing w:after="0" w:line="240" w:lineRule="auto"/>
    </w:pPr>
    <w:rPr>
      <w:rFonts w:ascii="Consolas" w:hAnsi="Consolas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2222"/>
    <w:rPr>
      <w:rFonts w:ascii="Consolas" w:hAnsi="Consolas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572222"/>
    <w:pPr>
      <w:spacing w:before="200" w:line="276" w:lineRule="auto"/>
      <w:ind w:left="864" w:right="864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72222"/>
    <w:rPr>
      <w:i/>
      <w:iCs/>
      <w:color w:val="404040" w:themeColor="text1" w:themeTint="BF"/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lutation">
    <w:name w:val="Salutation"/>
    <w:basedOn w:val="Normal"/>
    <w:next w:val="Normal"/>
    <w:link w:val="SalutationChar"/>
    <w:uiPriority w:val="5"/>
    <w:qFormat/>
    <w:rsid w:val="00572222"/>
    <w:pPr>
      <w:spacing w:after="300" w:line="276" w:lineRule="auto"/>
    </w:pPr>
    <w:rPr>
      <w:lang w:val="en-US"/>
    </w:rPr>
  </w:style>
  <w:style w:type="character" w:customStyle="1" w:styleId="SalutationChar">
    <w:name w:val="Salutation Char"/>
    <w:basedOn w:val="DefaultParagraphFont"/>
    <w:link w:val="Salutation"/>
    <w:uiPriority w:val="5"/>
    <w:rsid w:val="00752FC4"/>
  </w:style>
  <w:style w:type="paragraph" w:styleId="Signature">
    <w:name w:val="Signature"/>
    <w:basedOn w:val="Normal"/>
    <w:next w:val="Normal"/>
    <w:link w:val="SignatureChar"/>
    <w:uiPriority w:val="7"/>
    <w:qFormat/>
    <w:rsid w:val="00254E0D"/>
    <w:pPr>
      <w:spacing w:after="300" w:line="276" w:lineRule="auto"/>
      <w:contextualSpacing/>
    </w:pPr>
    <w:rPr>
      <w:lang w:val="en-US"/>
    </w:rPr>
  </w:style>
  <w:style w:type="character" w:customStyle="1" w:styleId="SignatureChar">
    <w:name w:val="Signature Char"/>
    <w:basedOn w:val="DefaultParagraphFont"/>
    <w:link w:val="Signature"/>
    <w:uiPriority w:val="7"/>
    <w:rsid w:val="00254E0D"/>
    <w:rPr>
      <w:color w:val="auto"/>
    </w:rPr>
  </w:style>
  <w:style w:type="character" w:styleId="Strong">
    <w:name w:val="Strong"/>
    <w:basedOn w:val="DefaultParagraphFont"/>
    <w:uiPriority w:val="19"/>
    <w:semiHidden/>
    <w:qFormat/>
    <w:rsid w:val="00572222"/>
    <w:rPr>
      <w:b/>
      <w:bCs/>
      <w:sz w:val="2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72222"/>
    <w:pPr>
      <w:numPr>
        <w:ilvl w:val="1"/>
      </w:numPr>
      <w:spacing w:line="276" w:lineRule="auto"/>
    </w:pPr>
    <w:rPr>
      <w:rFonts w:eastAsiaTheme="minorEastAsia"/>
      <w:color w:val="5A5A5A" w:themeColor="text1" w:themeTint="A5"/>
      <w:spacing w:val="15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72222"/>
    <w:rPr>
      <w:rFonts w:eastAsiaTheme="minorEastAsia"/>
      <w:color w:val="5A5A5A" w:themeColor="text1" w:themeTint="A5"/>
      <w:spacing w:val="15"/>
      <w:kern w:val="16"/>
      <w:sz w:val="22"/>
      <w:szCs w:val="22"/>
      <w14:ligatures w14:val="standardContextual"/>
      <w14:numForm w14:val="oldStyle"/>
      <w14:numSpacing w14:val="proportional"/>
      <w14:cntxtAlts/>
    </w:rPr>
  </w:style>
  <w:style w:type="character" w:styleId="SubtleEmphasis">
    <w:name w:val="Subtle Emphasis"/>
    <w:basedOn w:val="DefaultParagraphFont"/>
    <w:uiPriority w:val="19"/>
    <w:semiHidden/>
    <w:qFormat/>
    <w:rsid w:val="00572222"/>
    <w:rPr>
      <w:i/>
      <w:iCs/>
      <w:color w:val="404040" w:themeColor="text1" w:themeTint="BF"/>
      <w:sz w:val="22"/>
    </w:rPr>
  </w:style>
  <w:style w:type="character" w:styleId="SubtleReference">
    <w:name w:val="Subtle Reference"/>
    <w:basedOn w:val="DefaultParagraphFont"/>
    <w:uiPriority w:val="31"/>
    <w:semiHidden/>
    <w:qFormat/>
    <w:rsid w:val="00572222"/>
    <w:rPr>
      <w:smallCaps/>
      <w:color w:val="5A5A5A" w:themeColor="text1" w:themeTint="A5"/>
      <w:sz w:val="22"/>
    </w:rPr>
  </w:style>
  <w:style w:type="table" w:styleId="Table3Deffects1">
    <w:name w:val="Table 3D effects 1"/>
    <w:basedOn w:val="TableNormal"/>
    <w:uiPriority w:val="99"/>
    <w:semiHidden/>
    <w:unhideWhenUsed/>
    <w:rsid w:val="00572222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72222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72222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7222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7222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72222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72222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72222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72222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7222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72222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72222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72222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72222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5"/>
    <w:rsid w:val="0057222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7222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72222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7222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72222"/>
    <w:pPr>
      <w:spacing w:after="0" w:line="276" w:lineRule="auto"/>
      <w:ind w:left="220" w:hanging="220"/>
    </w:pPr>
    <w:rPr>
      <w:lang w:val="en-US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572222"/>
    <w:pPr>
      <w:spacing w:after="0" w:line="276" w:lineRule="auto"/>
    </w:pPr>
    <w:rPr>
      <w:lang w:val="en-US"/>
    </w:rPr>
  </w:style>
  <w:style w:type="table" w:styleId="TableProfessional">
    <w:name w:val="Table Professional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7222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7222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7222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7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qFormat/>
    <w:rsid w:val="0057222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222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  <w14:numForm w14:val="oldStyle"/>
      <w14:numSpacing w14:val="proportional"/>
      <w14:cntxtAlts/>
    </w:rPr>
  </w:style>
  <w:style w:type="paragraph" w:styleId="TOAHeading">
    <w:name w:val="toa heading"/>
    <w:basedOn w:val="Normal"/>
    <w:next w:val="Normal"/>
    <w:uiPriority w:val="99"/>
    <w:semiHidden/>
    <w:unhideWhenUsed/>
    <w:rsid w:val="00572222"/>
    <w:pPr>
      <w:spacing w:before="120" w:after="300" w:line="276" w:lineRule="auto"/>
    </w:pPr>
    <w:rPr>
      <w:rFonts w:asciiTheme="majorHAnsi" w:eastAsiaTheme="majorEastAsia" w:hAnsiTheme="majorHAnsi" w:cstheme="majorBidi"/>
      <w:b/>
      <w:bCs/>
      <w:sz w:val="24"/>
      <w:szCs w:val="24"/>
      <w:lang w:val="en-US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72222"/>
    <w:pPr>
      <w:spacing w:after="100" w:line="276" w:lineRule="auto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220"/>
    </w:pPr>
    <w:rPr>
      <w:lang w:val="en-US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440"/>
    </w:pPr>
    <w:rPr>
      <w:lang w:val="en-US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660"/>
    </w:pPr>
    <w:rPr>
      <w:lang w:val="en-US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880"/>
    </w:pPr>
    <w:rPr>
      <w:lang w:val="en-US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100"/>
    </w:pPr>
    <w:rPr>
      <w:lang w:val="en-US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320"/>
    </w:pPr>
    <w:rPr>
      <w:lang w:val="en-US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540"/>
    </w:pPr>
    <w:rPr>
      <w:lang w:val="en-US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760"/>
    </w:pPr>
    <w:rPr>
      <w:lang w:val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72222"/>
    <w:pPr>
      <w:spacing w:before="240"/>
      <w:outlineLvl w:val="9"/>
    </w:pPr>
    <w:rPr>
      <w:b w:val="0"/>
      <w:bCs w:val="0"/>
      <w:color w:val="381212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D64461"/>
    <w:rPr>
      <w:color w:val="605E5C"/>
      <w:shd w:val="clear" w:color="auto" w:fill="E1DFDD"/>
    </w:rPr>
  </w:style>
  <w:style w:type="paragraph" w:customStyle="1" w:styleId="Default">
    <w:name w:val="Default"/>
    <w:rsid w:val="00A177A5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4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93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iadna\AppData\Roaming\Microsoft\Templates\Earth%20tones%20letterhead.dotx" TargetMode="External"/></Relationships>
</file>

<file path=word/theme/theme1.xml><?xml version="1.0" encoding="utf-8"?>
<a:theme xmlns:a="http://schemas.openxmlformats.org/drawingml/2006/main" name="Personal Letterhead">
  <a:themeElements>
    <a:clrScheme name="Letterhead LH05">
      <a:dk1>
        <a:srgbClr val="000000"/>
      </a:dk1>
      <a:lt1>
        <a:sysClr val="window" lastClr="FFFFFF"/>
      </a:lt1>
      <a:dk2>
        <a:srgbClr val="000000"/>
      </a:dk2>
      <a:lt2>
        <a:srgbClr val="FFFFFF"/>
      </a:lt2>
      <a:accent1>
        <a:srgbClr val="4B1919"/>
      </a:accent1>
      <a:accent2>
        <a:srgbClr val="FFD966"/>
      </a:accent2>
      <a:accent3>
        <a:srgbClr val="85CDC1"/>
      </a:accent3>
      <a:accent4>
        <a:srgbClr val="3B3838"/>
      </a:accent4>
      <a:accent5>
        <a:srgbClr val="FFFFFF"/>
      </a:accent5>
      <a:accent6>
        <a:srgbClr val="FFFFFF"/>
      </a:accent6>
      <a:hlink>
        <a:srgbClr val="85CDC1"/>
      </a:hlink>
      <a:folHlink>
        <a:srgbClr val="FF0000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B41A15C-2D7B-4D59-BD81-7F199DEBF60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BBA7216-FBEF-4A6F-8E38-8B38144408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0F67B6E-C1E6-43AE-8F0E-1BFA4278F237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505D1EF1-8098-4F94-84E4-9E6AE0AB3CC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Earth tones letterhead</Template>
  <TotalTime>0</TotalTime>
  <Pages>1</Pages>
  <Words>100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2022-01-07T18:47:00Z</dcterms:created>
  <dcterms:modified xsi:type="dcterms:W3CDTF">2022-03-08T16:37:00Z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