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46638AD6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48626163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CCED11F" w14:textId="013EEB62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D1DD3">
        <w:rPr>
          <w:rFonts w:ascii="Arial" w:hAnsi="Arial" w:cs="Arial"/>
          <w:sz w:val="24"/>
          <w:szCs w:val="24"/>
        </w:rPr>
        <w:t xml:space="preserve">REPORTE DE </w:t>
      </w:r>
      <w:r w:rsidR="008D2B7B">
        <w:rPr>
          <w:rFonts w:ascii="Arial" w:hAnsi="Arial" w:cs="Arial"/>
          <w:sz w:val="24"/>
          <w:szCs w:val="24"/>
        </w:rPr>
        <w:t>TESORERIA</w:t>
      </w:r>
      <w:r w:rsidRPr="006D1DD3">
        <w:rPr>
          <w:rFonts w:ascii="Arial" w:hAnsi="Arial" w:cs="Arial"/>
          <w:sz w:val="24"/>
          <w:szCs w:val="24"/>
        </w:rPr>
        <w:t xml:space="preserve"> RELACIONADA CON TRÁMITES Y SERVICIOS</w:t>
      </w: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75E6BE10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365F76">
        <w:rPr>
          <w:rFonts w:ascii="Arial" w:hAnsi="Arial" w:cs="Arial"/>
          <w:b/>
          <w:bCs/>
          <w:sz w:val="44"/>
          <w:szCs w:val="44"/>
        </w:rPr>
        <w:t>Febrero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130271">
        <w:rPr>
          <w:rFonts w:ascii="Arial" w:hAnsi="Arial" w:cs="Arial"/>
          <w:b/>
          <w:bCs/>
          <w:sz w:val="44"/>
          <w:szCs w:val="44"/>
        </w:rPr>
        <w:t>2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6584BF6B" w14:textId="5586454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EN EL MES DE </w:t>
      </w:r>
      <w:r w:rsidR="00365F76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FEBRERO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DEL 202</w:t>
      </w:r>
      <w:r w:rsidR="00130271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2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EN EL DEPARTAMENTO DE TESORERÍA</w:t>
      </w:r>
      <w:r w:rsidR="00365F76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REALIZO UN AVISO ACERCA DEL PAGO DEL PREDIAL.</w:t>
      </w:r>
    </w:p>
    <w:p w14:paraId="42DD465B" w14:textId="6C2F980A" w:rsidR="008D2B7B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78E8AFA1" w14:textId="11A69C9E" w:rsidR="00365F76" w:rsidRDefault="00365F76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42F11B16" w14:textId="77777777" w:rsidR="00365F76" w:rsidRDefault="00365F76" w:rsidP="00365F76">
      <w:pPr>
        <w:rPr>
          <w:noProof/>
        </w:rPr>
      </w:pPr>
    </w:p>
    <w:p w14:paraId="0B12FD90" w14:textId="77777777" w:rsidR="00365F76" w:rsidRDefault="00365F76" w:rsidP="00365F76">
      <w:pPr>
        <w:rPr>
          <w:noProof/>
        </w:rPr>
      </w:pPr>
    </w:p>
    <w:p w14:paraId="075BE13D" w14:textId="77777777" w:rsidR="00365F76" w:rsidRDefault="00365F76" w:rsidP="00365F76">
      <w:pPr>
        <w:rPr>
          <w:noProof/>
        </w:rPr>
      </w:pPr>
    </w:p>
    <w:p w14:paraId="2C24F88B" w14:textId="77777777" w:rsidR="00365F76" w:rsidRDefault="00365F76" w:rsidP="00365F76">
      <w:pPr>
        <w:rPr>
          <w:noProof/>
        </w:rPr>
      </w:pPr>
    </w:p>
    <w:p w14:paraId="6ED34ABE" w14:textId="77777777" w:rsidR="00365F76" w:rsidRDefault="00365F76" w:rsidP="00365F76">
      <w:pPr>
        <w:rPr>
          <w:noProof/>
        </w:rPr>
      </w:pPr>
    </w:p>
    <w:p w14:paraId="5910CCE7" w14:textId="74919720" w:rsidR="00365F76" w:rsidRDefault="00365F76" w:rsidP="00365F76">
      <w:pPr>
        <w:rPr>
          <w:noProof/>
        </w:rPr>
      </w:pPr>
    </w:p>
    <w:p w14:paraId="105FA555" w14:textId="40566759" w:rsidR="00365F76" w:rsidRDefault="00365F76" w:rsidP="00365F76">
      <w:pPr>
        <w:rPr>
          <w:noProof/>
        </w:rPr>
      </w:pPr>
    </w:p>
    <w:p w14:paraId="4DC7A762" w14:textId="77777777" w:rsidR="00365F76" w:rsidRDefault="00365F76" w:rsidP="00365F76">
      <w:pPr>
        <w:rPr>
          <w:noProof/>
        </w:rPr>
      </w:pPr>
    </w:p>
    <w:p w14:paraId="79919EF3" w14:textId="3AE75E13" w:rsidR="00365F76" w:rsidRDefault="00365F76" w:rsidP="00365F76">
      <w:r>
        <w:rPr>
          <w:noProof/>
        </w:rPr>
        <w:lastRenderedPageBreak/>
        <w:drawing>
          <wp:inline distT="0" distB="0" distL="0" distR="0" wp14:anchorId="6745BDDC" wp14:editId="27DB9195">
            <wp:extent cx="5943600" cy="4980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80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D306E1" w14:textId="77777777" w:rsidR="00365F76" w:rsidRPr="00836A3E" w:rsidRDefault="00365F76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365F76" w:rsidRPr="00836A3E" w:rsidSect="00616566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BC5FD" w14:textId="77777777" w:rsidR="003E78C3" w:rsidRDefault="003E78C3">
      <w:pPr>
        <w:spacing w:after="0" w:line="240" w:lineRule="auto"/>
      </w:pPr>
      <w:r>
        <w:separator/>
      </w:r>
    </w:p>
    <w:p w14:paraId="6C973700" w14:textId="77777777" w:rsidR="003E78C3" w:rsidRDefault="003E78C3"/>
  </w:endnote>
  <w:endnote w:type="continuationSeparator" w:id="0">
    <w:p w14:paraId="4A45A11B" w14:textId="77777777" w:rsidR="003E78C3" w:rsidRDefault="003E78C3">
      <w:pPr>
        <w:spacing w:after="0" w:line="240" w:lineRule="auto"/>
      </w:pPr>
      <w:r>
        <w:continuationSeparator/>
      </w:r>
    </w:p>
    <w:p w14:paraId="6C4262B9" w14:textId="77777777" w:rsidR="003E78C3" w:rsidRDefault="003E78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7254E" w14:textId="77777777" w:rsidR="003E78C3" w:rsidRDefault="003E78C3">
      <w:pPr>
        <w:spacing w:after="0" w:line="240" w:lineRule="auto"/>
      </w:pPr>
      <w:r>
        <w:separator/>
      </w:r>
    </w:p>
    <w:p w14:paraId="2A6EDF9A" w14:textId="77777777" w:rsidR="003E78C3" w:rsidRDefault="003E78C3"/>
  </w:footnote>
  <w:footnote w:type="continuationSeparator" w:id="0">
    <w:p w14:paraId="58C2C471" w14:textId="77777777" w:rsidR="003E78C3" w:rsidRDefault="003E78C3">
      <w:pPr>
        <w:spacing w:after="0" w:line="240" w:lineRule="auto"/>
      </w:pPr>
      <w:r>
        <w:continuationSeparator/>
      </w:r>
    </w:p>
    <w:p w14:paraId="42F700F0" w14:textId="77777777" w:rsidR="003E78C3" w:rsidRDefault="003E78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0E3842F3" w:rsidR="002A1D53" w:rsidRDefault="00130271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F6D2132" wp14:editId="40FEC45D">
              <wp:simplePos x="0" y="0"/>
              <wp:positionH relativeFrom="column">
                <wp:posOffset>1123950</wp:posOffset>
              </wp:positionH>
              <wp:positionV relativeFrom="paragraph">
                <wp:posOffset>-38100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BB05FD4" w14:textId="77777777" w:rsidR="00130271" w:rsidRDefault="00130271" w:rsidP="00130271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8592047" w14:textId="77777777" w:rsidR="00130271" w:rsidRPr="00187216" w:rsidRDefault="00130271" w:rsidP="00130271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6D2132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8.5pt;margin-top:-3pt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" fillcolor="white [3201]" stroked="f" strokeweight=".5pt">
              <v:textbox>
                <w:txbxContent>
                  <w:p w14:paraId="3BB05FD4" w14:textId="77777777" w:rsidR="00130271" w:rsidRDefault="00130271" w:rsidP="00130271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8592047" w14:textId="77777777" w:rsidR="00130271" w:rsidRPr="00187216" w:rsidRDefault="00130271" w:rsidP="00130271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47F27647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30271"/>
    <w:rsid w:val="00147F43"/>
    <w:rsid w:val="00156B51"/>
    <w:rsid w:val="001621B1"/>
    <w:rsid w:val="00180AD9"/>
    <w:rsid w:val="001A229A"/>
    <w:rsid w:val="001B4EEF"/>
    <w:rsid w:val="001B689C"/>
    <w:rsid w:val="00200635"/>
    <w:rsid w:val="00204371"/>
    <w:rsid w:val="002300E3"/>
    <w:rsid w:val="00232A91"/>
    <w:rsid w:val="00254E0D"/>
    <w:rsid w:val="00276A29"/>
    <w:rsid w:val="002A1D53"/>
    <w:rsid w:val="002C7166"/>
    <w:rsid w:val="002F06E5"/>
    <w:rsid w:val="00356C0C"/>
    <w:rsid w:val="00365F76"/>
    <w:rsid w:val="0038000D"/>
    <w:rsid w:val="00385ACF"/>
    <w:rsid w:val="003A10BE"/>
    <w:rsid w:val="003A61A4"/>
    <w:rsid w:val="003B1996"/>
    <w:rsid w:val="003D33E9"/>
    <w:rsid w:val="003E6106"/>
    <w:rsid w:val="003E78C3"/>
    <w:rsid w:val="00413806"/>
    <w:rsid w:val="00416875"/>
    <w:rsid w:val="00422757"/>
    <w:rsid w:val="00427F41"/>
    <w:rsid w:val="00435EA4"/>
    <w:rsid w:val="00436E03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72F36"/>
    <w:rsid w:val="007807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E10E4B"/>
    <w:rsid w:val="00E5646A"/>
    <w:rsid w:val="00E76680"/>
    <w:rsid w:val="00E92BFB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2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2021-11-25T18:44:00Z</dcterms:created>
  <dcterms:modified xsi:type="dcterms:W3CDTF">2022-03-08T18:50:00Z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