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46638AD6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3E6106">
        <w:rPr>
          <w:rFonts w:asciiTheme="majorHAnsi" w:hAnsiTheme="majorHAnsi" w:cstheme="majorHAnsi"/>
          <w:b/>
          <w:color w:val="auto"/>
          <w:sz w:val="48"/>
          <w:szCs w:val="48"/>
        </w:rPr>
        <w:t>A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711A0257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6D1DD3">
        <w:rPr>
          <w:rFonts w:ascii="Arial" w:hAnsi="Arial" w:cs="Arial"/>
          <w:sz w:val="28"/>
          <w:szCs w:val="28"/>
        </w:rPr>
        <w:t>MÁS INFORMACIÓN RELACIONADA DE INTERÉS PÚBLICO</w:t>
      </w:r>
    </w:p>
    <w:p w14:paraId="48626163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65F42A6B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INFORME DE PROGRAMAS AGRICOLAS Y GANADEROS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613E2C69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015FC6">
        <w:rPr>
          <w:rFonts w:ascii="Arial" w:hAnsi="Arial" w:cs="Arial"/>
          <w:b/>
          <w:bCs/>
          <w:sz w:val="44"/>
          <w:szCs w:val="44"/>
        </w:rPr>
        <w:t>Enero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</w:t>
      </w:r>
      <w:r w:rsidR="00015FC6">
        <w:rPr>
          <w:rFonts w:ascii="Arial" w:hAnsi="Arial" w:cs="Arial"/>
          <w:b/>
          <w:bCs/>
          <w:sz w:val="44"/>
          <w:szCs w:val="44"/>
        </w:rPr>
        <w:t>2</w:t>
      </w: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190C70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2290EF5C" w14:textId="5D3C39A6" w:rsidR="005B7CAA" w:rsidRDefault="00015FC6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</w:t>
      </w:r>
      <w:r w:rsidRPr="00015FC6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n el mes de 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Enero</w:t>
      </w:r>
      <w:r w:rsidR="008D2B7B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DEL 2021 </w:t>
      </w:r>
      <w:r w:rsidR="00AA18AC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EN EL DEPARTAMENTO DE DESARROLLO RURAL 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estuvo apoyando a los ciudadanos del municipio a realizar 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trámites correspondientes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para solicitar el </w:t>
      </w:r>
      <w:proofErr w:type="spellStart"/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Areteo</w:t>
      </w:r>
      <w:proofErr w:type="spellEnd"/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del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ganado vacuno en las siguientes comunidades pertenecientes al municipio de San Nicolás Tolentino:</w:t>
      </w:r>
    </w:p>
    <w:p w14:paraId="27B85111" w14:textId="650AC7EC" w:rsidR="005B7CAA" w:rsidRDefault="005B7CAA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tbl>
      <w:tblPr>
        <w:tblStyle w:val="GridTable4"/>
        <w:tblW w:w="0" w:type="auto"/>
        <w:tblInd w:w="2965" w:type="dxa"/>
        <w:tblLook w:val="04A0" w:firstRow="1" w:lastRow="0" w:firstColumn="1" w:lastColumn="0" w:noHBand="0" w:noVBand="1"/>
      </w:tblPr>
      <w:tblGrid>
        <w:gridCol w:w="3415"/>
      </w:tblGrid>
      <w:tr w:rsidR="005B7CAA" w14:paraId="13ABEC39" w14:textId="77777777" w:rsidTr="00991B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7D893464" w14:textId="406BC984" w:rsidR="005B7CAA" w:rsidRDefault="005B7CAA" w:rsidP="005B7CAA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 w:rsidRPr="005B7CAA">
              <w:rPr>
                <w:rFonts w:ascii="Calibri Light" w:eastAsia="Times New Roman" w:hAnsi="Calibri Light" w:cs="Calibri Light"/>
                <w:b w:val="0"/>
                <w:color w:val="FFFFFF" w:themeColor="background1"/>
                <w:sz w:val="28"/>
                <w:szCs w:val="28"/>
                <w:lang w:eastAsia="es-MX"/>
              </w:rPr>
              <w:t xml:space="preserve">Localidad </w:t>
            </w:r>
          </w:p>
        </w:tc>
      </w:tr>
      <w:tr w:rsidR="005B7CAA" w14:paraId="0CEFA679" w14:textId="77777777" w:rsidTr="0099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4591FEFA" w14:textId="5770FCDE" w:rsidR="005B7CAA" w:rsidRDefault="00846592" w:rsidP="005B7CAA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Carrizal</w:t>
            </w:r>
            <w:r w:rsidR="00991B91"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 xml:space="preserve"> </w:t>
            </w:r>
          </w:p>
        </w:tc>
      </w:tr>
      <w:tr w:rsidR="005B7CAA" w14:paraId="794CE37E" w14:textId="77777777" w:rsidTr="00991B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60D227C7" w14:textId="10A93DE8" w:rsidR="005B7CAA" w:rsidRDefault="00991B91" w:rsidP="005B7CAA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Ocampo</w:t>
            </w:r>
          </w:p>
        </w:tc>
      </w:tr>
      <w:tr w:rsidR="005B7CAA" w14:paraId="0DBDD09B" w14:textId="77777777" w:rsidTr="0099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15C04FB0" w14:textId="519B0963" w:rsidR="005B7CAA" w:rsidRDefault="00846592" w:rsidP="00991B91">
            <w:pPr>
              <w:spacing w:after="0" w:line="240" w:lineRule="auto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Laguna</w:t>
            </w:r>
          </w:p>
        </w:tc>
      </w:tr>
    </w:tbl>
    <w:p w14:paraId="69A4A543" w14:textId="77777777" w:rsidR="005B7CAA" w:rsidRDefault="005B7CAA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BBA662" w14:textId="7DE0E9B5" w:rsidR="00AA18AC" w:rsidRDefault="00991B91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A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sí mismo auxiliando a los ganaderos a renovar su OPP para que puedan solicitar apoyos correspondientes en el municipio.</w:t>
      </w:r>
    </w:p>
    <w:p w14:paraId="6584BF6B" w14:textId="33EAD4E5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DD465B" w14:textId="77777777" w:rsidR="008D2B7B" w:rsidRPr="00836A3E" w:rsidRDefault="008D2B7B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602E7" w14:textId="77777777" w:rsidR="00F274E6" w:rsidRDefault="00F274E6">
      <w:pPr>
        <w:spacing w:after="0" w:line="240" w:lineRule="auto"/>
      </w:pPr>
      <w:r>
        <w:separator/>
      </w:r>
    </w:p>
    <w:p w14:paraId="04FA2E2A" w14:textId="77777777" w:rsidR="00F274E6" w:rsidRDefault="00F274E6"/>
  </w:endnote>
  <w:endnote w:type="continuationSeparator" w:id="0">
    <w:p w14:paraId="318BFD72" w14:textId="77777777" w:rsidR="00F274E6" w:rsidRDefault="00F274E6">
      <w:pPr>
        <w:spacing w:after="0" w:line="240" w:lineRule="auto"/>
      </w:pPr>
      <w:r>
        <w:continuationSeparator/>
      </w:r>
    </w:p>
    <w:p w14:paraId="6286BAA8" w14:textId="77777777" w:rsidR="00F274E6" w:rsidRDefault="00F274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7A4A7" w14:textId="77777777" w:rsidR="00F274E6" w:rsidRDefault="00F274E6">
      <w:pPr>
        <w:spacing w:after="0" w:line="240" w:lineRule="auto"/>
      </w:pPr>
      <w:r>
        <w:separator/>
      </w:r>
    </w:p>
    <w:p w14:paraId="1194867E" w14:textId="77777777" w:rsidR="00F274E6" w:rsidRDefault="00F274E6"/>
  </w:footnote>
  <w:footnote w:type="continuationSeparator" w:id="0">
    <w:p w14:paraId="166946B5" w14:textId="77777777" w:rsidR="00F274E6" w:rsidRDefault="00F274E6">
      <w:pPr>
        <w:spacing w:after="0" w:line="240" w:lineRule="auto"/>
      </w:pPr>
      <w:r>
        <w:continuationSeparator/>
      </w:r>
    </w:p>
    <w:p w14:paraId="5FCA42CD" w14:textId="77777777" w:rsidR="00F274E6" w:rsidRDefault="00F274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051441E3" w:rsidR="002A1D53" w:rsidRDefault="00015FC6" w:rsidP="002A1D53">
    <w:pPr>
      <w:pStyle w:val="NoSpacing"/>
      <w:jc w:val="center"/>
      <w:rPr>
        <w:b/>
      </w:rPr>
    </w:pPr>
    <w:r w:rsidRPr="0030760B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75305670" wp14:editId="4ABDDC16">
              <wp:simplePos x="0" y="0"/>
              <wp:positionH relativeFrom="column">
                <wp:posOffset>1152525</wp:posOffset>
              </wp:positionH>
              <wp:positionV relativeFrom="paragraph">
                <wp:posOffset>0</wp:posOffset>
              </wp:positionV>
              <wp:extent cx="2449157" cy="338026"/>
              <wp:effectExtent l="0" t="0" r="8890" b="508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9157" cy="3380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AE9B5F" w14:textId="77777777" w:rsidR="00015FC6" w:rsidRDefault="00015FC6" w:rsidP="00015FC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758B8903" w14:textId="77777777" w:rsidR="00015FC6" w:rsidRPr="00187216" w:rsidRDefault="00015FC6" w:rsidP="00015FC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305670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90.75pt;margin-top:0;width:192.85pt;height:26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uq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0eTyd1wekMJR9t4fJuOZ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" fillcolor="white [3201]" stroked="f" strokeweight=".5pt">
              <v:textbox>
                <w:txbxContent>
                  <w:p w14:paraId="70AE9B5F" w14:textId="77777777" w:rsidR="00015FC6" w:rsidRDefault="00015FC6" w:rsidP="00015FC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758B8903" w14:textId="77777777" w:rsidR="00015FC6" w:rsidRPr="00187216" w:rsidRDefault="00015FC6" w:rsidP="00015FC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23403143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15FC6"/>
    <w:rsid w:val="00044680"/>
    <w:rsid w:val="00045602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90C70"/>
    <w:rsid w:val="001A201C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B7CAA"/>
    <w:rsid w:val="005D3DA6"/>
    <w:rsid w:val="00616566"/>
    <w:rsid w:val="0061695B"/>
    <w:rsid w:val="00622F29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13982"/>
    <w:rsid w:val="00830C5F"/>
    <w:rsid w:val="00834A33"/>
    <w:rsid w:val="00836A3E"/>
    <w:rsid w:val="008416ED"/>
    <w:rsid w:val="00845E2B"/>
    <w:rsid w:val="00846592"/>
    <w:rsid w:val="008761FB"/>
    <w:rsid w:val="00896516"/>
    <w:rsid w:val="00896EE1"/>
    <w:rsid w:val="008A43A2"/>
    <w:rsid w:val="008C1482"/>
    <w:rsid w:val="008C2737"/>
    <w:rsid w:val="008D0AA7"/>
    <w:rsid w:val="008D2B7B"/>
    <w:rsid w:val="0090401D"/>
    <w:rsid w:val="00912A0A"/>
    <w:rsid w:val="00921BF1"/>
    <w:rsid w:val="009468D3"/>
    <w:rsid w:val="0099105A"/>
    <w:rsid w:val="00991B91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A18AC"/>
    <w:rsid w:val="00AC1A6E"/>
    <w:rsid w:val="00AC5BBF"/>
    <w:rsid w:val="00AF1559"/>
    <w:rsid w:val="00B117EC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C39BC"/>
    <w:rsid w:val="00DC7840"/>
    <w:rsid w:val="00E01C7E"/>
    <w:rsid w:val="00E10E4B"/>
    <w:rsid w:val="00E5646A"/>
    <w:rsid w:val="00E76680"/>
    <w:rsid w:val="00E93B7F"/>
    <w:rsid w:val="00EC2FE0"/>
    <w:rsid w:val="00EC30F2"/>
    <w:rsid w:val="00EE78A1"/>
    <w:rsid w:val="00F274E6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2022-01-07T18:47:00Z</dcterms:created>
  <dcterms:modified xsi:type="dcterms:W3CDTF">2022-02-04T17:35:00Z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