
<file path=[Content_Types].xml><?xml version="1.0" encoding="utf-8"?>
<Types xmlns="http://schemas.openxmlformats.org/package/2006/content-types">
  <Default Extension="gif" ContentType="image/gif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header2.xml" ContentType="application/vnd.openxmlformats-officedocument.wordprocessingml.head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0AD4C18" w14:textId="49B33FC1" w:rsidR="002F06E5" w:rsidRDefault="002F06E5" w:rsidP="002F06E5">
      <w:pPr>
        <w:pStyle w:val="Footer"/>
        <w:rPr>
          <w:rFonts w:ascii="Times New Roman" w:hAnsi="Times New Roman" w:cs="Times New Roman"/>
          <w:color w:val="000000" w:themeColor="text1"/>
          <w:sz w:val="24"/>
          <w:szCs w:val="24"/>
          <w:lang w:val="es-MX"/>
        </w:rPr>
      </w:pPr>
    </w:p>
    <w:p w14:paraId="7CA1A859" w14:textId="60C46B58" w:rsidR="00A177A5" w:rsidRDefault="00A177A5" w:rsidP="002F06E5">
      <w:pPr>
        <w:pStyle w:val="Footer"/>
        <w:rPr>
          <w:rFonts w:ascii="Times New Roman" w:hAnsi="Times New Roman" w:cs="Times New Roman"/>
          <w:color w:val="000000" w:themeColor="text1"/>
          <w:sz w:val="24"/>
          <w:szCs w:val="24"/>
          <w:lang w:val="es-MX"/>
        </w:rPr>
      </w:pPr>
    </w:p>
    <w:p w14:paraId="6A570979" w14:textId="2813667D" w:rsidR="00A177A5" w:rsidRDefault="00A177A5" w:rsidP="002F06E5">
      <w:pPr>
        <w:pStyle w:val="Footer"/>
        <w:rPr>
          <w:rFonts w:ascii="Times New Roman" w:hAnsi="Times New Roman" w:cs="Times New Roman"/>
          <w:color w:val="000000" w:themeColor="text1"/>
          <w:sz w:val="24"/>
          <w:szCs w:val="24"/>
          <w:lang w:val="es-MX"/>
        </w:rPr>
      </w:pPr>
    </w:p>
    <w:p w14:paraId="0B4F82BC" w14:textId="77777777" w:rsidR="00A177A5" w:rsidRPr="00A177A5" w:rsidRDefault="00A177A5" w:rsidP="002F06E5">
      <w:pPr>
        <w:pStyle w:val="Footer"/>
        <w:rPr>
          <w:rFonts w:cstheme="majorHAnsi"/>
          <w:color w:val="000000" w:themeColor="text1"/>
          <w:sz w:val="24"/>
          <w:szCs w:val="24"/>
          <w:lang w:val="es-MX"/>
        </w:rPr>
      </w:pPr>
    </w:p>
    <w:p w14:paraId="427FFD3E" w14:textId="3606A32A" w:rsidR="00A177A5" w:rsidRPr="00A177A5" w:rsidRDefault="00A177A5" w:rsidP="00A177A5">
      <w:pPr>
        <w:pStyle w:val="Default"/>
        <w:jc w:val="center"/>
        <w:rPr>
          <w:rFonts w:asciiTheme="majorHAnsi" w:hAnsiTheme="majorHAnsi" w:cstheme="majorHAnsi"/>
          <w:b/>
          <w:color w:val="auto"/>
          <w:sz w:val="48"/>
          <w:szCs w:val="48"/>
        </w:rPr>
      </w:pPr>
      <w:r w:rsidRPr="00A177A5">
        <w:rPr>
          <w:rFonts w:asciiTheme="majorHAnsi" w:hAnsiTheme="majorHAnsi" w:cstheme="majorHAnsi"/>
          <w:b/>
          <w:color w:val="auto"/>
          <w:sz w:val="48"/>
          <w:szCs w:val="48"/>
        </w:rPr>
        <w:t xml:space="preserve">ARTICULO 84 FRACCION. LII </w:t>
      </w:r>
      <w:r w:rsidR="003E6106">
        <w:rPr>
          <w:rFonts w:asciiTheme="majorHAnsi" w:hAnsiTheme="majorHAnsi" w:cstheme="majorHAnsi"/>
          <w:b/>
          <w:color w:val="auto"/>
          <w:sz w:val="48"/>
          <w:szCs w:val="48"/>
        </w:rPr>
        <w:t>A</w:t>
      </w:r>
    </w:p>
    <w:p w14:paraId="34DE0246" w14:textId="77777777" w:rsidR="00A177A5" w:rsidRDefault="00A177A5" w:rsidP="00A177A5">
      <w:pPr>
        <w:pStyle w:val="Default"/>
        <w:jc w:val="both"/>
        <w:rPr>
          <w:rFonts w:cstheme="minorBidi"/>
          <w:b/>
          <w:color w:val="auto"/>
          <w:sz w:val="44"/>
          <w:szCs w:val="44"/>
        </w:rPr>
      </w:pPr>
    </w:p>
    <w:p w14:paraId="440A0D73" w14:textId="77777777" w:rsidR="00A177A5" w:rsidRDefault="00A177A5" w:rsidP="00A177A5">
      <w:pPr>
        <w:pStyle w:val="Default"/>
        <w:jc w:val="both"/>
        <w:rPr>
          <w:rFonts w:cstheme="minorBidi"/>
          <w:b/>
          <w:color w:val="auto"/>
          <w:sz w:val="44"/>
          <w:szCs w:val="44"/>
        </w:rPr>
      </w:pPr>
    </w:p>
    <w:p w14:paraId="50B2BC55" w14:textId="77777777" w:rsidR="00A177A5" w:rsidRDefault="00A177A5" w:rsidP="00A177A5">
      <w:pPr>
        <w:pStyle w:val="Default"/>
        <w:jc w:val="both"/>
        <w:rPr>
          <w:rFonts w:cstheme="minorBidi"/>
          <w:b/>
          <w:color w:val="auto"/>
          <w:sz w:val="44"/>
          <w:szCs w:val="44"/>
        </w:rPr>
      </w:pPr>
    </w:p>
    <w:p w14:paraId="73EFF49F" w14:textId="77777777" w:rsidR="00A177A5" w:rsidRDefault="00A177A5" w:rsidP="00A177A5">
      <w:pPr>
        <w:pStyle w:val="Default"/>
        <w:jc w:val="both"/>
        <w:rPr>
          <w:rFonts w:ascii="Arial" w:hAnsi="Arial" w:cs="Arial"/>
          <w:color w:val="auto"/>
          <w:sz w:val="52"/>
          <w:szCs w:val="52"/>
        </w:rPr>
      </w:pPr>
      <w:r>
        <w:rPr>
          <w:rFonts w:ascii="Arial" w:hAnsi="Arial" w:cs="Arial"/>
          <w:color w:val="auto"/>
          <w:sz w:val="52"/>
          <w:szCs w:val="52"/>
        </w:rPr>
        <w:t>El municipio de San Nicolás Tolentino no</w:t>
      </w:r>
      <w:r w:rsidRPr="004652E4">
        <w:rPr>
          <w:rFonts w:ascii="Arial" w:hAnsi="Arial" w:cs="Arial"/>
          <w:color w:val="auto"/>
          <w:sz w:val="52"/>
          <w:szCs w:val="52"/>
        </w:rPr>
        <w:t xml:space="preserve"> se cuenta con consejo consultivo debido a que no se estipula dentro de las obligaciones marcadas en la ley orgánica del</w:t>
      </w:r>
      <w:r>
        <w:rPr>
          <w:rFonts w:ascii="Arial" w:hAnsi="Arial" w:cs="Arial"/>
          <w:color w:val="auto"/>
          <w:sz w:val="52"/>
          <w:szCs w:val="52"/>
        </w:rPr>
        <w:t xml:space="preserve"> municipio libre del estado de San Luis P</w:t>
      </w:r>
      <w:r w:rsidRPr="004652E4">
        <w:rPr>
          <w:rFonts w:ascii="Arial" w:hAnsi="Arial" w:cs="Arial"/>
          <w:color w:val="auto"/>
          <w:sz w:val="52"/>
          <w:szCs w:val="52"/>
        </w:rPr>
        <w:t>otosí</w:t>
      </w:r>
    </w:p>
    <w:p w14:paraId="398FA839" w14:textId="77777777" w:rsidR="00066DC0" w:rsidRPr="00836A3E" w:rsidRDefault="00066DC0" w:rsidP="00066DC0">
      <w:pPr>
        <w:spacing w:after="0" w:line="240" w:lineRule="auto"/>
        <w:jc w:val="center"/>
        <w:rPr>
          <w:rFonts w:ascii="Times New Roman" w:eastAsiaTheme="minorEastAsia" w:hAnsi="Times New Roman" w:cs="Times New Roman"/>
          <w:sz w:val="16"/>
          <w:szCs w:val="16"/>
          <w:lang w:eastAsia="es-ES"/>
        </w:rPr>
      </w:pPr>
    </w:p>
    <w:sectPr w:rsidR="00066DC0" w:rsidRPr="00836A3E" w:rsidSect="00616566">
      <w:headerReference w:type="default" r:id="rId11"/>
      <w:footerReference w:type="default" r:id="rId12"/>
      <w:headerReference w:type="first" r:id="rId13"/>
      <w:footerReference w:type="first" r:id="rId14"/>
      <w:pgSz w:w="12240" w:h="15840" w:code="1"/>
      <w:pgMar w:top="720" w:right="1440" w:bottom="2520" w:left="1440" w:header="720" w:footer="864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505522C5" w14:textId="77777777" w:rsidR="00DB7EA9" w:rsidRDefault="00DB7EA9">
      <w:pPr>
        <w:spacing w:after="0" w:line="240" w:lineRule="auto"/>
      </w:pPr>
      <w:r>
        <w:separator/>
      </w:r>
    </w:p>
    <w:p w14:paraId="6D23AE3D" w14:textId="77777777" w:rsidR="00DB7EA9" w:rsidRDefault="00DB7EA9"/>
  </w:endnote>
  <w:endnote w:type="continuationSeparator" w:id="0">
    <w:p w14:paraId="145F45E6" w14:textId="77777777" w:rsidR="00DB7EA9" w:rsidRDefault="00DB7EA9">
      <w:pPr>
        <w:spacing w:after="0" w:line="240" w:lineRule="auto"/>
      </w:pPr>
      <w:r>
        <w:continuationSeparator/>
      </w:r>
    </w:p>
    <w:p w14:paraId="26094C4B" w14:textId="77777777" w:rsidR="00DB7EA9" w:rsidRDefault="00DB7EA9"/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onsolas">
    <w:panose1 w:val="020B0609020204030204"/>
    <w:charset w:val="00"/>
    <w:family w:val="modern"/>
    <w:pitch w:val="fixed"/>
    <w:sig w:usb0="E00006FF" w:usb1="0000FCFF" w:usb2="00000001" w:usb3="00000000" w:csb0="0000019F" w:csb1="00000000"/>
  </w:font>
  <w:font w:name="Freestyle Script">
    <w:panose1 w:val="030804020302050B0404"/>
    <w:charset w:val="00"/>
    <w:family w:val="script"/>
    <w:pitch w:val="variable"/>
    <w:sig w:usb0="00000003" w:usb1="00000000" w:usb2="00000000" w:usb3="00000000" w:csb0="00000001" w:csb1="00000000"/>
  </w:font>
  <w:font w:name="Bradley Hand ITC">
    <w:panose1 w:val="03070402050302030203"/>
    <w:charset w:val="00"/>
    <w:family w:val="script"/>
    <w:pitch w:val="variable"/>
    <w:sig w:usb0="00000003" w:usb1="00000000" w:usb2="00000000" w:usb3="00000000" w:csb0="00000001" w:csb1="00000000"/>
  </w:font>
  <w:font w:name="Comic Sans MS">
    <w:panose1 w:val="030F0702030302020204"/>
    <w:charset w:val="00"/>
    <w:family w:val="script"/>
    <w:pitch w:val="variable"/>
    <w:sig w:usb0="00000287" w:usb1="00000013" w:usb2="00000000" w:usb3="00000000" w:csb0="0000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6DCEB1F4" w14:textId="0B227767" w:rsidR="008416ED" w:rsidRPr="00A231C1" w:rsidRDefault="008416ED" w:rsidP="00C57F18">
    <w:pPr>
      <w:pStyle w:val="Footer"/>
      <w:ind w:left="0"/>
      <w:jc w:val="left"/>
      <w:rPr>
        <w:rFonts w:eastAsiaTheme="majorEastAsia" w:cstheme="majorBidi"/>
        <w:color w:val="660000"/>
        <w:sz w:val="18"/>
        <w:szCs w:val="18"/>
        <w:lang w:val="es-MX"/>
      </w:rPr>
    </w:pPr>
    <w:r w:rsidRPr="00A231C1">
      <w:rPr>
        <w:noProof/>
        <w:sz w:val="18"/>
        <w:szCs w:val="18"/>
        <w:lang w:val="es-MX"/>
      </w:rPr>
      <mc:AlternateContent>
        <mc:Choice Requires="wpg">
          <w:drawing>
            <wp:anchor distT="0" distB="0" distL="114300" distR="114300" simplePos="0" relativeHeight="251666432" behindDoc="0" locked="0" layoutInCell="1" allowOverlap="1" wp14:anchorId="28FCF0D6" wp14:editId="4A696991">
              <wp:simplePos x="0" y="0"/>
              <wp:positionH relativeFrom="page">
                <wp:align>right</wp:align>
              </wp:positionH>
              <wp:positionV relativeFrom="page">
                <wp:posOffset>8820150</wp:posOffset>
              </wp:positionV>
              <wp:extent cx="7788910" cy="1235710"/>
              <wp:effectExtent l="0" t="0" r="0" b="2540"/>
              <wp:wrapNone/>
              <wp:docPr id="12" name="Group 12">
                <a:extLst xmlns:a="http://schemas.openxmlformats.org/drawingml/2006/main">
                  <a:ext uri="{C183D7F6-B498-43B3-948B-1728B52AA6E4}">
                    <adec:decorative xmlns:adec="http://schemas.microsoft.com/office/drawing/2017/decorative" val="1"/>
                  </a:ext>
                </a:extLst>
              </wp:docPr>
              <wp:cNvGraphicFramePr/>
              <a:graphic xmlns:a="http://schemas.openxmlformats.org/drawingml/2006/main">
                <a:graphicData uri="http://schemas.microsoft.com/office/word/2010/wordprocessingGroup">
                  <wpg:wgp>
                    <wpg:cNvGrpSpPr/>
                    <wpg:grpSpPr>
                      <a:xfrm>
                        <a:off x="0" y="0"/>
                        <a:ext cx="7788910" cy="1235710"/>
                        <a:chOff x="114300" y="-9526"/>
                        <a:chExt cx="7788910" cy="3954650"/>
                      </a:xfrm>
                    </wpg:grpSpPr>
                    <wps:wsp>
                      <wps:cNvPr id="5" name="Freeform 54">
                        <a:extLst>
                          <a:ext uri="{FF2B5EF4-FFF2-40B4-BE49-F238E27FC236}">
                            <a16:creationId xmlns:a16="http://schemas.microsoft.com/office/drawing/2014/main" id="{9FC139B6-5636-4A3B-AC63-720C57A63025}"/>
                          </a:ext>
                        </a:extLst>
                      </wps:cNvPr>
                      <wps:cNvSpPr>
                        <a:spLocks/>
                      </wps:cNvSpPr>
                      <wps:spPr bwMode="auto">
                        <a:xfrm rot="10800000">
                          <a:off x="114300" y="22093"/>
                          <a:ext cx="7779385" cy="3923030"/>
                        </a:xfrm>
                        <a:custGeom>
                          <a:avLst/>
                          <a:gdLst>
                            <a:gd name="T0" fmla="*/ 0 w 455"/>
                            <a:gd name="T1" fmla="*/ 260 h 260"/>
                            <a:gd name="T2" fmla="*/ 0 w 455"/>
                            <a:gd name="T3" fmla="*/ 0 h 260"/>
                            <a:gd name="T4" fmla="*/ 455 w 455"/>
                            <a:gd name="T5" fmla="*/ 0 h 260"/>
                            <a:gd name="T6" fmla="*/ 0 w 455"/>
                            <a:gd name="T7" fmla="*/ 260 h 260"/>
                          </a:gdLst>
                          <a:ahLst/>
                          <a:cxnLst>
                            <a:cxn ang="0">
                              <a:pos x="T0" y="T1"/>
                            </a:cxn>
                            <a:cxn ang="0">
                              <a:pos x="T2" y="T3"/>
                            </a:cxn>
                            <a:cxn ang="0">
                              <a:pos x="T4" y="T5"/>
                            </a:cxn>
                            <a:cxn ang="0">
                              <a:pos x="T6" y="T7"/>
                            </a:cxn>
                          </a:cxnLst>
                          <a:rect l="0" t="0" r="r" b="b"/>
                          <a:pathLst>
                            <a:path w="455" h="260">
                              <a:moveTo>
                                <a:pt x="0" y="260"/>
                              </a:moveTo>
                              <a:cubicBezTo>
                                <a:pt x="0" y="0"/>
                                <a:pt x="0" y="0"/>
                                <a:pt x="0" y="0"/>
                              </a:cubicBezTo>
                              <a:cubicBezTo>
                                <a:pt x="455" y="0"/>
                                <a:pt x="455" y="0"/>
                                <a:pt x="455" y="0"/>
                              </a:cubicBezTo>
                              <a:cubicBezTo>
                                <a:pt x="14" y="0"/>
                                <a:pt x="0" y="260"/>
                                <a:pt x="0" y="260"/>
                              </a:cubicBezTo>
                              <a:close/>
                            </a:path>
                          </a:pathLst>
                        </a:custGeom>
                        <a:solidFill>
                          <a:srgbClr val="DA4A16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14:hiddenLine>
                          </a:ext>
                        </a:extLst>
                      </wps:spPr>
                      <wps:bodyPr vert="horz" wrap="square" lIns="91440" tIns="45720" rIns="91440" bIns="45720" numCol="1" anchor="t" anchorCtr="0" compatLnSpc="1">
                        <a:prstTxWarp prst="textNoShape">
                          <a:avLst/>
                        </a:prstTxWarp>
                      </wps:bodyPr>
                    </wps:wsp>
                    <wps:wsp>
                      <wps:cNvPr id="6" name="Freeform 55">
                        <a:extLst>
                          <a:ext uri="{FF2B5EF4-FFF2-40B4-BE49-F238E27FC236}">
                            <a16:creationId xmlns:a16="http://schemas.microsoft.com/office/drawing/2014/main" id="{18A460A0-9935-4F4B-A301-2E05CF0E804E}"/>
                          </a:ext>
                        </a:extLst>
                      </wps:cNvPr>
                      <wps:cNvSpPr>
                        <a:spLocks/>
                      </wps:cNvSpPr>
                      <wps:spPr bwMode="auto">
                        <a:xfrm rot="10800000">
                          <a:off x="123825" y="-9526"/>
                          <a:ext cx="7779385" cy="3923031"/>
                        </a:xfrm>
                        <a:custGeom>
                          <a:avLst/>
                          <a:gdLst>
                            <a:gd name="T0" fmla="*/ 0 w 455"/>
                            <a:gd name="T1" fmla="*/ 260 h 260"/>
                            <a:gd name="T2" fmla="*/ 0 w 455"/>
                            <a:gd name="T3" fmla="*/ 255 h 260"/>
                            <a:gd name="T4" fmla="*/ 255 w 455"/>
                            <a:gd name="T5" fmla="*/ 0 h 260"/>
                            <a:gd name="T6" fmla="*/ 455 w 455"/>
                            <a:gd name="T7" fmla="*/ 0 h 260"/>
                            <a:gd name="T8" fmla="*/ 0 w 455"/>
                            <a:gd name="T9" fmla="*/ 260 h 260"/>
                          </a:gdLst>
                          <a:ahLst/>
                          <a:cxnLst>
                            <a:cxn ang="0">
                              <a:pos x="T0" y="T1"/>
                            </a:cxn>
                            <a:cxn ang="0">
                              <a:pos x="T2" y="T3"/>
                            </a:cxn>
                            <a:cxn ang="0">
                              <a:pos x="T4" y="T5"/>
                            </a:cxn>
                            <a:cxn ang="0">
                              <a:pos x="T6" y="T7"/>
                            </a:cxn>
                            <a:cxn ang="0">
                              <a:pos x="T8" y="T9"/>
                            </a:cxn>
                          </a:cxnLst>
                          <a:rect l="0" t="0" r="r" b="b"/>
                          <a:pathLst>
                            <a:path w="455" h="260">
                              <a:moveTo>
                                <a:pt x="0" y="260"/>
                              </a:moveTo>
                              <a:cubicBezTo>
                                <a:pt x="0" y="255"/>
                                <a:pt x="0" y="255"/>
                                <a:pt x="0" y="255"/>
                              </a:cubicBezTo>
                              <a:cubicBezTo>
                                <a:pt x="0" y="114"/>
                                <a:pt x="114" y="0"/>
                                <a:pt x="255" y="0"/>
                              </a:cubicBezTo>
                              <a:cubicBezTo>
                                <a:pt x="455" y="0"/>
                                <a:pt x="455" y="0"/>
                                <a:pt x="455" y="0"/>
                              </a:cubicBezTo>
                              <a:cubicBezTo>
                                <a:pt x="14" y="0"/>
                                <a:pt x="0" y="260"/>
                                <a:pt x="0" y="260"/>
                              </a:cubicBezTo>
                              <a:close/>
                            </a:path>
                          </a:pathLst>
                        </a:custGeom>
                        <a:solidFill>
                          <a:srgbClr val="660000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14:hiddenLine>
                          </a:ext>
                        </a:extLst>
                      </wps:spPr>
                      <wps:bodyPr vert="horz" wrap="square" lIns="91440" tIns="45720" rIns="91440" bIns="45720" numCol="1" anchor="t" anchorCtr="0" compatLnSpc="1">
                        <a:prstTxWarp prst="textNoShape">
                          <a:avLst/>
                        </a:prstTxWarp>
                      </wps:bodyPr>
                    </wps:wsp>
                    <wps:wsp>
                      <wps:cNvPr id="15" name="Freeform: Shape 14">
                        <a:extLst>
                          <a:ext uri="{FF2B5EF4-FFF2-40B4-BE49-F238E27FC236}">
                            <a16:creationId xmlns:a16="http://schemas.microsoft.com/office/drawing/2014/main" id="{D57537D0-64E0-4E7C-98BF-EEDCE612E362}"/>
                          </a:ext>
                        </a:extLst>
                      </wps:cNvPr>
                      <wps:cNvSpPr>
                        <a:spLocks/>
                      </wps:cNvSpPr>
                      <wps:spPr bwMode="auto">
                        <a:xfrm rot="10800000">
                          <a:off x="114300" y="2581144"/>
                          <a:ext cx="7779385" cy="1363980"/>
                        </a:xfrm>
                        <a:custGeom>
                          <a:avLst/>
                          <a:gdLst>
                            <a:gd name="connsiteX0" fmla="*/ 7779656 w 7779656"/>
                            <a:gd name="connsiteY0" fmla="*/ 1364203 h 1364203"/>
                            <a:gd name="connsiteX1" fmla="*/ 0 w 7779656"/>
                            <a:gd name="connsiteY1" fmla="*/ 0 h 1364203"/>
                            <a:gd name="connsiteX2" fmla="*/ 7779656 w 7779656"/>
                            <a:gd name="connsiteY2" fmla="*/ 0 h 1364203"/>
                          </a:gdLst>
                          <a:ahLst/>
                          <a:cxnLst>
                            <a:cxn ang="0">
                              <a:pos x="connsiteX0" y="connsiteY0"/>
                            </a:cxn>
                            <a:cxn ang="0">
                              <a:pos x="connsiteX1" y="connsiteY1"/>
                            </a:cxn>
                            <a:cxn ang="0">
                              <a:pos x="connsiteX2" y="connsiteY2"/>
                            </a:cxn>
                          </a:cxnLst>
                          <a:rect l="l" t="t" r="r" b="b"/>
                          <a:pathLst>
                            <a:path w="7779656" h="1364203">
                              <a:moveTo>
                                <a:pt x="7779656" y="1364203"/>
                              </a:moveTo>
                              <a:lnTo>
                                <a:pt x="0" y="0"/>
                              </a:lnTo>
                              <a:lnTo>
                                <a:pt x="7779656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12570D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14:hiddenLine>
                          </a:ext>
                        </a:extLst>
                      </wps:spPr>
                      <wps:bodyPr vert="horz" wrap="square" lIns="91440" tIns="45720" rIns="91440" bIns="45720" numCol="1" anchor="t" anchorCtr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wpg:wgp>
                </a:graphicData>
              </a:graphic>
              <wp14:sizeRelH relativeFrom="page">
                <wp14:pctWidth>100000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group w14:anchorId="5079F1CA" id="Group 12" o:spid="_x0000_s1026" alt="&quot;&quot;" style="position:absolute;margin-left:562.1pt;margin-top:694.5pt;width:613.3pt;height:97.3pt;z-index:251666432;mso-width-percent:1000;mso-position-horizontal:right;mso-position-horizontal-relative:page;mso-position-vertical-relative:page;mso-width-percent:1000" coordorigin="1143,-95" coordsize="77889,39546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">
              <v:shape id="Freeform 54" o:spid="_x0000_s1027" style="position:absolute;left:1143;top:220;width:77793;height:39231;rotation:180;visibility:visible;mso-wrap-style:square;v-text-anchor:top" coordsize="455,26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" path="m,260c,,,,,,455,,455,,455,,14,,,260,,260xe" fillcolor="#da4a16" stroked="f">
                <v:path arrowok="t" o:connecttype="custom" o:connectlocs="0,3923030;0,0;7779385,0;0,3923030" o:connectangles="0,0,0,0"/>
              </v:shape>
              <v:shape id="Freeform 55" o:spid="_x0000_s1028" style="position:absolute;left:1238;top:-95;width:77794;height:39230;rotation:180;visibility:visible;mso-wrap-style:square;v-text-anchor:top" coordsize="455,26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" path="m,260v,-5,,-5,,-5c,114,114,,255,,455,,455,,455,,14,,,260,,260xe" fillcolor="#600" stroked="f">
                <v:path arrowok="t" o:connecttype="custom" o:connectlocs="0,3923031;0,3847588;4359875,0;7779385,0;0,3923031" o:connectangles="0,0,0,0,0"/>
              </v:shape>
              <v:shape id="Freeform: Shape 14" o:spid="_x0000_s1029" style="position:absolute;left:1143;top:25811;width:77793;height:13640;rotation:180;visibility:visible;mso-wrap-style:square;v-text-anchor:top" coordsize="7779656,136420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" path="m7779656,1364203l,,7779656,r,1364203xe" fillcolor="#12570d" stroked="f">
                <v:path arrowok="t" o:connecttype="custom" o:connectlocs="7779385,1363980;0,0;7779385,0" o:connectangles="0,0,0"/>
              </v:shape>
              <w10:wrap anchorx="page" anchory="page"/>
            </v:group>
          </w:pict>
        </mc:Fallback>
      </mc:AlternateContent>
    </w:r>
  </w:p>
  <w:p w14:paraId="29788AAD" w14:textId="6B28A353" w:rsidR="00413806" w:rsidRPr="00A231C1" w:rsidRDefault="00413806" w:rsidP="00413806">
    <w:pPr>
      <w:spacing w:after="0" w:line="240" w:lineRule="auto"/>
      <w:jc w:val="center"/>
      <w:rPr>
        <w:rFonts w:ascii="Comic Sans MS" w:eastAsiaTheme="minorEastAsia" w:hAnsi="Comic Sans MS"/>
        <w:sz w:val="16"/>
        <w:szCs w:val="16"/>
        <w:lang w:eastAsia="es-ES"/>
      </w:rPr>
    </w:pPr>
    <w:r w:rsidRPr="00A231C1">
      <w:rPr>
        <w:rFonts w:ascii="Comic Sans MS" w:eastAsiaTheme="minorEastAsia" w:hAnsi="Comic Sans MS"/>
        <w:sz w:val="16"/>
        <w:szCs w:val="16"/>
        <w:lang w:eastAsia="es-ES"/>
      </w:rPr>
      <w:t>PRESIDENCIA MUNICIPAL DE SAN NICOLAS TOLENTINO, S.LP.</w:t>
    </w:r>
  </w:p>
  <w:p w14:paraId="106CE40B" w14:textId="756B71C8" w:rsidR="00413806" w:rsidRPr="00A231C1" w:rsidRDefault="00413806" w:rsidP="00413806">
    <w:pPr>
      <w:spacing w:after="0" w:line="240" w:lineRule="auto"/>
      <w:jc w:val="center"/>
      <w:rPr>
        <w:rFonts w:eastAsiaTheme="minorEastAsia"/>
        <w:sz w:val="16"/>
        <w:szCs w:val="16"/>
        <w:lang w:eastAsia="es-ES"/>
      </w:rPr>
    </w:pPr>
    <w:r w:rsidRPr="00A231C1">
      <w:rPr>
        <w:rFonts w:ascii="Comic Sans MS" w:eastAsiaTheme="minorEastAsia" w:hAnsi="Comic Sans MS"/>
        <w:sz w:val="16"/>
        <w:szCs w:val="16"/>
        <w:lang w:eastAsia="es-ES"/>
      </w:rPr>
      <w:t>Jardín Cuauhtémoc No. 19, zona centro San Nicolás Tolentino, S.L.P.,</w:t>
    </w:r>
  </w:p>
  <w:p w14:paraId="4D6CA49A" w14:textId="7F1EC1DA" w:rsidR="00D64461" w:rsidRPr="00A231C1" w:rsidRDefault="00413806" w:rsidP="00413806">
    <w:pPr>
      <w:spacing w:after="0" w:line="240" w:lineRule="auto"/>
      <w:jc w:val="center"/>
      <w:rPr>
        <w:rFonts w:ascii="Comic Sans MS" w:eastAsiaTheme="minorEastAsia" w:hAnsi="Comic Sans MS"/>
        <w:sz w:val="16"/>
        <w:szCs w:val="16"/>
        <w:lang w:eastAsia="es-ES"/>
      </w:rPr>
    </w:pPr>
    <w:r w:rsidRPr="00A231C1">
      <w:rPr>
        <w:rFonts w:ascii="Comic Sans MS" w:eastAsiaTheme="minorEastAsia" w:hAnsi="Comic Sans MS"/>
        <w:sz w:val="16"/>
        <w:szCs w:val="16"/>
        <w:lang w:eastAsia="es-ES"/>
      </w:rPr>
      <w:t xml:space="preserve"> C.P. 79480; Tel. de oficina (444) 8 225077</w:t>
    </w:r>
  </w:p>
  <w:p w14:paraId="3F1D0B84" w14:textId="54D29C17" w:rsidR="00A231C1" w:rsidRPr="00A231C1" w:rsidRDefault="00D64461" w:rsidP="00A231C1">
    <w:pPr>
      <w:spacing w:after="0" w:line="240" w:lineRule="auto"/>
      <w:jc w:val="center"/>
      <w:rPr>
        <w:rFonts w:ascii="Comic Sans MS" w:eastAsiaTheme="minorEastAsia" w:hAnsi="Comic Sans MS"/>
        <w:sz w:val="16"/>
        <w:szCs w:val="16"/>
        <w:lang w:eastAsia="es-ES"/>
      </w:rPr>
    </w:pPr>
    <w:r w:rsidRPr="00A231C1">
      <w:rPr>
        <w:rFonts w:ascii="Comic Sans MS" w:eastAsiaTheme="minorEastAsia" w:hAnsi="Comic Sans MS"/>
        <w:sz w:val="16"/>
        <w:szCs w:val="16"/>
        <w:lang w:eastAsia="es-ES"/>
      </w:rPr>
      <w:t>Email General: snt20212024@gmail.com</w:t>
    </w:r>
  </w:p>
  <w:p w14:paraId="3C7541A1" w14:textId="3BB50DA7" w:rsidR="00413806" w:rsidRPr="00A231C1" w:rsidRDefault="00D64461" w:rsidP="00A231C1">
    <w:pPr>
      <w:spacing w:after="0" w:line="240" w:lineRule="auto"/>
      <w:jc w:val="center"/>
      <w:rPr>
        <w:rFonts w:ascii="Comic Sans MS" w:eastAsiaTheme="minorEastAsia" w:hAnsi="Comic Sans MS"/>
        <w:sz w:val="16"/>
        <w:szCs w:val="16"/>
        <w:lang w:eastAsia="es-ES"/>
      </w:rPr>
    </w:pPr>
    <w:r w:rsidRPr="00A231C1">
      <w:rPr>
        <w:rFonts w:ascii="Comic Sans MS" w:eastAsiaTheme="minorEastAsia" w:hAnsi="Comic Sans MS"/>
        <w:sz w:val="16"/>
        <w:szCs w:val="16"/>
        <w:lang w:eastAsia="es-ES"/>
      </w:rPr>
      <w:t xml:space="preserve">Email </w:t>
    </w:r>
    <w:r w:rsidR="00A231C1" w:rsidRPr="00A231C1">
      <w:rPr>
        <w:rFonts w:ascii="Comic Sans MS" w:eastAsiaTheme="minorEastAsia" w:hAnsi="Comic Sans MS"/>
        <w:sz w:val="16"/>
        <w:szCs w:val="16"/>
        <w:lang w:eastAsia="es-ES"/>
      </w:rPr>
      <w:t>Departamento</w:t>
    </w:r>
    <w:r w:rsidRPr="00A231C1">
      <w:rPr>
        <w:rFonts w:ascii="Comic Sans MS" w:eastAsiaTheme="minorEastAsia" w:hAnsi="Comic Sans MS"/>
        <w:sz w:val="16"/>
        <w:szCs w:val="16"/>
        <w:lang w:eastAsia="es-ES"/>
      </w:rPr>
      <w:t>:</w:t>
    </w:r>
    <w:r w:rsidR="00A231C1" w:rsidRPr="00A231C1">
      <w:rPr>
        <w:rFonts w:ascii="Comic Sans MS" w:eastAsiaTheme="minorEastAsia" w:hAnsi="Comic Sans MS"/>
        <w:sz w:val="16"/>
        <w:szCs w:val="16"/>
        <w:lang w:eastAsia="es-ES"/>
      </w:rPr>
      <w:t xml:space="preserve"> </w:t>
    </w:r>
    <w:r w:rsidR="001021B3">
      <w:rPr>
        <w:rFonts w:ascii="Comic Sans MS" w:eastAsiaTheme="minorEastAsia" w:hAnsi="Comic Sans MS"/>
        <w:sz w:val="16"/>
        <w:szCs w:val="16"/>
        <w:lang w:eastAsia="es-ES"/>
      </w:rPr>
      <w:t>transparenciasnt2124@gmail.com</w:t>
    </w: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48CA738C" w14:textId="77777777" w:rsidR="00752FC4" w:rsidRDefault="00752FC4" w:rsidP="00752FC4">
    <w:pPr>
      <w:pStyle w:val="Footer"/>
      <w:jc w:val="right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7B7D452C" w14:textId="77777777" w:rsidR="00DB7EA9" w:rsidRDefault="00DB7EA9">
      <w:pPr>
        <w:spacing w:after="0" w:line="240" w:lineRule="auto"/>
      </w:pPr>
      <w:r>
        <w:separator/>
      </w:r>
    </w:p>
    <w:p w14:paraId="0FD39868" w14:textId="77777777" w:rsidR="00DB7EA9" w:rsidRDefault="00DB7EA9"/>
  </w:footnote>
  <w:footnote w:type="continuationSeparator" w:id="0">
    <w:p w14:paraId="34230BED" w14:textId="77777777" w:rsidR="00DB7EA9" w:rsidRDefault="00DB7EA9">
      <w:pPr>
        <w:spacing w:after="0" w:line="240" w:lineRule="auto"/>
      </w:pPr>
      <w:r>
        <w:continuationSeparator/>
      </w:r>
    </w:p>
    <w:p w14:paraId="3F8D4602" w14:textId="77777777" w:rsidR="00DB7EA9" w:rsidRDefault="00DB7EA9"/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7774B078" w14:textId="50272B4C" w:rsidR="002A1D53" w:rsidRDefault="001621B1" w:rsidP="002A1D53">
    <w:pPr>
      <w:pStyle w:val="NoSpacing"/>
      <w:jc w:val="center"/>
      <w:rPr>
        <w:b/>
      </w:rPr>
    </w:pPr>
    <w:r>
      <w:rPr>
        <w:noProof/>
        <w14:ligatures w14:val="none"/>
        <w14:numForm w14:val="default"/>
        <w14:numSpacing w14:val="default"/>
        <w14:cntxtAlts w14:val="0"/>
      </w:rPr>
      <mc:AlternateContent>
        <mc:Choice Requires="wps">
          <w:drawing>
            <wp:anchor distT="0" distB="0" distL="114300" distR="114300" simplePos="0" relativeHeight="251674624" behindDoc="0" locked="0" layoutInCell="1" allowOverlap="1" wp14:anchorId="47A534E7" wp14:editId="012D7DFF">
              <wp:simplePos x="0" y="0"/>
              <wp:positionH relativeFrom="column">
                <wp:posOffset>1038225</wp:posOffset>
              </wp:positionH>
              <wp:positionV relativeFrom="paragraph">
                <wp:posOffset>-114300</wp:posOffset>
              </wp:positionV>
              <wp:extent cx="2647950" cy="419100"/>
              <wp:effectExtent l="0" t="0" r="0" b="0"/>
              <wp:wrapNone/>
              <wp:docPr id="14" name="Text Box 14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2647950" cy="419100"/>
                      </a:xfrm>
                      <a:prstGeom prst="rect">
                        <a:avLst/>
                      </a:prstGeom>
                      <a:solidFill>
                        <a:schemeClr val="lt1"/>
                      </a:solidFill>
                      <a:ln w="6350">
                        <a:noFill/>
                      </a:ln>
                    </wps:spPr>
                    <wps:txbx>
                      <w:txbxContent>
                        <w:p w14:paraId="198BC4F8" w14:textId="77777777" w:rsidR="00187216" w:rsidRDefault="00187216" w:rsidP="00187216">
                          <w:pPr>
                            <w:pStyle w:val="NoSpacing"/>
                            <w:jc w:val="center"/>
                            <w:rPr>
                              <w:rFonts w:ascii="Bradley Hand ITC" w:hAnsi="Bradley Hand ITC"/>
                              <w:b/>
                              <w:sz w:val="18"/>
                              <w:szCs w:val="18"/>
                              <w:lang w:val="es-MX"/>
                            </w:rPr>
                          </w:pPr>
                          <w:r w:rsidRPr="001C49C0">
                            <w:rPr>
                              <w:rFonts w:ascii="Bradley Hand ITC" w:hAnsi="Bradley Hand ITC"/>
                              <w:b/>
                              <w:sz w:val="18"/>
                              <w:szCs w:val="18"/>
                              <w:lang w:val="es-MX"/>
                            </w:rPr>
                            <w:t>“202</w:t>
                          </w:r>
                          <w:r>
                            <w:rPr>
                              <w:rFonts w:ascii="Bradley Hand ITC" w:hAnsi="Bradley Hand ITC"/>
                              <w:b/>
                              <w:sz w:val="18"/>
                              <w:szCs w:val="18"/>
                              <w:lang w:val="es-MX"/>
                            </w:rPr>
                            <w:t>2</w:t>
                          </w:r>
                          <w:r w:rsidRPr="001C49C0">
                            <w:rPr>
                              <w:rFonts w:ascii="Bradley Hand ITC" w:hAnsi="Bradley Hand ITC"/>
                              <w:b/>
                              <w:sz w:val="18"/>
                              <w:szCs w:val="18"/>
                              <w:lang w:val="es-MX"/>
                            </w:rPr>
                            <w:t xml:space="preserve"> AÑO DE LA</w:t>
                          </w:r>
                          <w:r>
                            <w:rPr>
                              <w:rFonts w:ascii="Bradley Hand ITC" w:hAnsi="Bradley Hand ITC"/>
                              <w:b/>
                              <w:sz w:val="18"/>
                              <w:szCs w:val="18"/>
                              <w:lang w:val="es-MX"/>
                            </w:rPr>
                            <w:t xml:space="preserve">S Y LOS MIGRANTES DE </w:t>
                          </w:r>
                        </w:p>
                        <w:p w14:paraId="099C6521" w14:textId="4C2CE118" w:rsidR="002A1D53" w:rsidRPr="00187216" w:rsidRDefault="00187216" w:rsidP="00187216">
                          <w:pPr>
                            <w:pStyle w:val="NoSpacing"/>
                            <w:jc w:val="center"/>
                            <w:rPr>
                              <w:rFonts w:ascii="Bradley Hand ITC" w:hAnsi="Bradley Hand ITC"/>
                              <w:b/>
                              <w:sz w:val="18"/>
                              <w:szCs w:val="18"/>
                              <w:lang w:val="es-MX"/>
                            </w:rPr>
                          </w:pPr>
                          <w:r>
                            <w:rPr>
                              <w:rFonts w:ascii="Bradley Hand ITC" w:hAnsi="Bradley Hand ITC"/>
                              <w:b/>
                              <w:sz w:val="18"/>
                              <w:szCs w:val="18"/>
                              <w:lang w:val="es-MX"/>
                            </w:rPr>
                            <w:t>SAN LUIS POTOSÍ</w:t>
                          </w:r>
                          <w:r w:rsidRPr="001C49C0">
                            <w:rPr>
                              <w:rFonts w:ascii="Bradley Hand ITC" w:hAnsi="Bradley Hand ITC"/>
                              <w:b/>
                              <w:sz w:val="18"/>
                              <w:szCs w:val="18"/>
                              <w:lang w:val="es-MX"/>
                            </w:rPr>
                            <w:t>”</w:t>
                          </w:r>
                        </w:p>
                      </w:txbxContent>
                    </wps:txbx>
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<a:prstTxWarp prst="textNoShape">
                        <a:avLst/>
                      </a:prstTxWarp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shapetype w14:anchorId="47A534E7" id="_x0000_t202" coordsize="21600,21600" o:spt="202" path="m,l,21600r21600,l21600,xe">
              <v:stroke joinstyle="miter"/>
              <v:path gradientshapeok="t" o:connecttype="rect"/>
            </v:shapetype>
            <v:shape id="Text Box 14" o:spid="_x0000_s1026" type="#_x0000_t202" style="position:absolute;left:0;text-align:left;margin-left:81.75pt;margin-top:-9pt;width:208.5pt;height:33pt;z-index:25167462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" fillcolor="white [3201]" stroked="f" strokeweight=".5pt">
              <v:textbox>
                <w:txbxContent>
                  <w:p w14:paraId="198BC4F8" w14:textId="77777777" w:rsidR="00187216" w:rsidRDefault="00187216" w:rsidP="00187216">
                    <w:pPr>
                      <w:pStyle w:val="NoSpacing"/>
                      <w:jc w:val="center"/>
                      <w:rPr>
                        <w:rFonts w:ascii="Bradley Hand ITC" w:hAnsi="Bradley Hand ITC"/>
                        <w:b/>
                        <w:sz w:val="18"/>
                        <w:szCs w:val="18"/>
                        <w:lang w:val="es-MX"/>
                      </w:rPr>
                    </w:pPr>
                    <w:r w:rsidRPr="001C49C0">
                      <w:rPr>
                        <w:rFonts w:ascii="Bradley Hand ITC" w:hAnsi="Bradley Hand ITC"/>
                        <w:b/>
                        <w:sz w:val="18"/>
                        <w:szCs w:val="18"/>
                        <w:lang w:val="es-MX"/>
                      </w:rPr>
                      <w:t>“202</w:t>
                    </w:r>
                    <w:r>
                      <w:rPr>
                        <w:rFonts w:ascii="Bradley Hand ITC" w:hAnsi="Bradley Hand ITC"/>
                        <w:b/>
                        <w:sz w:val="18"/>
                        <w:szCs w:val="18"/>
                        <w:lang w:val="es-MX"/>
                      </w:rPr>
                      <w:t>2</w:t>
                    </w:r>
                    <w:r w:rsidRPr="001C49C0">
                      <w:rPr>
                        <w:rFonts w:ascii="Bradley Hand ITC" w:hAnsi="Bradley Hand ITC"/>
                        <w:b/>
                        <w:sz w:val="18"/>
                        <w:szCs w:val="18"/>
                        <w:lang w:val="es-MX"/>
                      </w:rPr>
                      <w:t xml:space="preserve"> AÑO DE LA</w:t>
                    </w:r>
                    <w:r>
                      <w:rPr>
                        <w:rFonts w:ascii="Bradley Hand ITC" w:hAnsi="Bradley Hand ITC"/>
                        <w:b/>
                        <w:sz w:val="18"/>
                        <w:szCs w:val="18"/>
                        <w:lang w:val="es-MX"/>
                      </w:rPr>
                      <w:t xml:space="preserve">S Y LOS MIGRANTES DE </w:t>
                    </w:r>
                  </w:p>
                  <w:p w14:paraId="099C6521" w14:textId="4C2CE118" w:rsidR="002A1D53" w:rsidRPr="00187216" w:rsidRDefault="00187216" w:rsidP="00187216">
                    <w:pPr>
                      <w:pStyle w:val="NoSpacing"/>
                      <w:jc w:val="center"/>
                      <w:rPr>
                        <w:rFonts w:ascii="Bradley Hand ITC" w:hAnsi="Bradley Hand ITC"/>
                        <w:b/>
                        <w:sz w:val="18"/>
                        <w:szCs w:val="18"/>
                        <w:lang w:val="es-MX"/>
                      </w:rPr>
                    </w:pPr>
                    <w:r>
                      <w:rPr>
                        <w:rFonts w:ascii="Bradley Hand ITC" w:hAnsi="Bradley Hand ITC"/>
                        <w:b/>
                        <w:sz w:val="18"/>
                        <w:szCs w:val="18"/>
                        <w:lang w:val="es-MX"/>
                      </w:rPr>
                      <w:t>SAN LUIS POTOSÍ</w:t>
                    </w:r>
                    <w:r w:rsidRPr="001C49C0">
                      <w:rPr>
                        <w:rFonts w:ascii="Bradley Hand ITC" w:hAnsi="Bradley Hand ITC"/>
                        <w:b/>
                        <w:sz w:val="18"/>
                        <w:szCs w:val="18"/>
                        <w:lang w:val="es-MX"/>
                      </w:rPr>
                      <w:t>”</w:t>
                    </w:r>
                  </w:p>
                </w:txbxContent>
              </v:textbox>
            </v:shape>
          </w:pict>
        </mc:Fallback>
      </mc:AlternateContent>
    </w:r>
    <w:r w:rsidRPr="003D33E9">
      <w:rPr>
        <w:noProof/>
      </w:rPr>
      <w:drawing>
        <wp:anchor distT="0" distB="0" distL="114300" distR="114300" simplePos="0" relativeHeight="251659259" behindDoc="0" locked="0" layoutInCell="1" allowOverlap="1" wp14:anchorId="469DF4F2" wp14:editId="7E1132CE">
          <wp:simplePos x="0" y="0"/>
          <wp:positionH relativeFrom="margin">
            <wp:posOffset>3943350</wp:posOffset>
          </wp:positionH>
          <wp:positionV relativeFrom="paragraph">
            <wp:posOffset>-409575</wp:posOffset>
          </wp:positionV>
          <wp:extent cx="2771775" cy="867957"/>
          <wp:effectExtent l="0" t="0" r="0" b="8890"/>
          <wp:wrapNone/>
          <wp:docPr id="29" name="Picture 29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2771775" cy="867957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  <w:r w:rsidR="003B1996" w:rsidRPr="00A231BF">
      <w:rPr>
        <w:b/>
        <w:noProof/>
        <w:color w:val="000000" w:themeColor="text1"/>
        <w:vertAlign w:val="subscript"/>
        <w:lang w:eastAsia="es-MX"/>
      </w:rPr>
      <w:drawing>
        <wp:anchor distT="0" distB="0" distL="114300" distR="114300" simplePos="0" relativeHeight="251670528" behindDoc="1" locked="0" layoutInCell="1" allowOverlap="1" wp14:anchorId="2D8A3F79" wp14:editId="43894DA6">
          <wp:simplePos x="0" y="0"/>
          <wp:positionH relativeFrom="column">
            <wp:posOffset>-68580</wp:posOffset>
          </wp:positionH>
          <wp:positionV relativeFrom="paragraph">
            <wp:posOffset>-352425</wp:posOffset>
          </wp:positionV>
          <wp:extent cx="857250" cy="857250"/>
          <wp:effectExtent l="0" t="0" r="0" b="0"/>
          <wp:wrapNone/>
          <wp:docPr id="44" name="Imagen 44" descr="http://i859.photobucket.com/albums/ab155/chuybazan/Escudo_de_Estados_Unidos_Mexicanos-.gif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http://i859.photobucket.com/albums/ab155/chuybazan/Escudo_de_Estados_Unidos_Mexicanos-.gif"/>
                  <pic:cNvPicPr>
                    <a:picLocks noChangeAspect="1" noChangeArrowheads="1"/>
                  </pic:cNvPicPr>
                </pic:nvPicPr>
                <pic:blipFill>
                  <a:blip r:embed="rId2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857250" cy="85725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 w:rsidR="000F5E98">
      <w:tab/>
    </w:r>
  </w:p>
  <w:p w14:paraId="24C59980" w14:textId="499FB998" w:rsidR="00EE78A1" w:rsidRDefault="00EE78A1" w:rsidP="002A1D53">
    <w:pPr>
      <w:tabs>
        <w:tab w:val="left" w:pos="2760"/>
        <w:tab w:val="right" w:pos="9360"/>
      </w:tabs>
    </w:pPr>
  </w:p>
  <w:p w14:paraId="0BDDE062" w14:textId="4C14E245" w:rsidR="008416ED" w:rsidRDefault="00356C0C" w:rsidP="002A1D53">
    <w:pPr>
      <w:tabs>
        <w:tab w:val="left" w:pos="2760"/>
        <w:tab w:val="right" w:pos="9360"/>
      </w:tabs>
    </w:pPr>
    <w:r w:rsidRPr="00356C0C">
      <w:rPr>
        <w:noProof/>
      </w:rPr>
      <w:drawing>
        <wp:inline distT="0" distB="0" distL="0" distR="0" wp14:anchorId="4FBC6EE0" wp14:editId="14B75964">
          <wp:extent cx="6019800" cy="72528"/>
          <wp:effectExtent l="0" t="0" r="0" b="3810"/>
          <wp:docPr id="10" name="Picture 10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"/>
                  <pic:cNvPicPr/>
                </pic:nvPicPr>
                <pic:blipFill>
                  <a:blip r:embed="rId3"/>
                  <a:stretch>
                    <a:fillRect/>
                  </a:stretch>
                </pic:blipFill>
                <pic:spPr>
                  <a:xfrm flipV="1">
                    <a:off x="0" y="0"/>
                    <a:ext cx="11959269" cy="144088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4DD83E55" w14:textId="77777777" w:rsidR="009468D3" w:rsidRDefault="00CB0809">
    <w:pPr>
      <w:pStyle w:val="Header"/>
    </w:pPr>
    <w:r>
      <w:rPr>
        <w:noProof/>
      </w:rPr>
      <mc:AlternateContent>
        <mc:Choice Requires="wpg">
          <w:drawing>
            <wp:anchor distT="0" distB="0" distL="114300" distR="114300" simplePos="0" relativeHeight="251664384" behindDoc="0" locked="0" layoutInCell="1" allowOverlap="1" wp14:anchorId="66A9278C" wp14:editId="025F2517">
              <wp:simplePos x="0" y="0"/>
              <wp:positionH relativeFrom="page">
                <wp:align>center</wp:align>
              </wp:positionH>
              <wp:positionV relativeFrom="page">
                <wp:align>center</wp:align>
              </wp:positionV>
              <wp:extent cx="7782130" cy="10065662"/>
              <wp:effectExtent l="0" t="0" r="0" b="0"/>
              <wp:wrapNone/>
              <wp:docPr id="1" name="Group 1">
                <a:extLst xmlns:a="http://schemas.openxmlformats.org/drawingml/2006/main">
                  <a:ext uri="{C183D7F6-B498-43B3-948B-1728B52AA6E4}">
                    <adec:decorative xmlns:adec="http://schemas.microsoft.com/office/drawing/2017/decorative" val="1"/>
                  </a:ext>
                </a:extLst>
              </wp:docPr>
              <wp:cNvGraphicFramePr/>
              <a:graphic xmlns:a="http://schemas.openxmlformats.org/drawingml/2006/main">
                <a:graphicData uri="http://schemas.microsoft.com/office/word/2010/wordprocessingGroup">
                  <wpg:wgp>
                    <wpg:cNvGrpSpPr/>
                    <wpg:grpSpPr>
                      <a:xfrm>
                        <a:off x="0" y="0"/>
                        <a:ext cx="7782130" cy="10065662"/>
                        <a:chOff x="0" y="0"/>
                        <a:chExt cx="7782130" cy="10065662"/>
                      </a:xfrm>
                    </wpg:grpSpPr>
                    <wps:wsp>
                      <wps:cNvPr id="25" name="Freeform 6">
                        <a:extLst>
                          <a:ext uri="{FF2B5EF4-FFF2-40B4-BE49-F238E27FC236}">
                            <a16:creationId xmlns:a16="http://schemas.microsoft.com/office/drawing/2014/main" id="{E2A30194-531F-40AF-B3D6-C43C37C2FAEE}"/>
                          </a:ext>
                        </a:extLst>
                      </wps:cNvPr>
                      <wps:cNvSpPr>
                        <a:spLocks/>
                      </wps:cNvSpPr>
                      <wps:spPr bwMode="auto">
                        <a:xfrm>
                          <a:off x="0" y="0"/>
                          <a:ext cx="7772400" cy="3720166"/>
                        </a:xfrm>
                        <a:custGeom>
                          <a:avLst/>
                          <a:gdLst>
                            <a:gd name="T0" fmla="*/ 0 w 872"/>
                            <a:gd name="T1" fmla="*/ 0 h 453"/>
                            <a:gd name="T2" fmla="*/ 0 w 872"/>
                            <a:gd name="T3" fmla="*/ 453 h 453"/>
                            <a:gd name="T4" fmla="*/ 87 w 872"/>
                            <a:gd name="T5" fmla="*/ 310 h 453"/>
                            <a:gd name="T6" fmla="*/ 108 w 872"/>
                            <a:gd name="T7" fmla="*/ 284 h 453"/>
                            <a:gd name="T8" fmla="*/ 133 w 872"/>
                            <a:gd name="T9" fmla="*/ 258 h 453"/>
                            <a:gd name="T10" fmla="*/ 581 w 872"/>
                            <a:gd name="T11" fmla="*/ 72 h 453"/>
                            <a:gd name="T12" fmla="*/ 872 w 872"/>
                            <a:gd name="T13" fmla="*/ 72 h 453"/>
                            <a:gd name="T14" fmla="*/ 872 w 872"/>
                            <a:gd name="T15" fmla="*/ 0 h 453"/>
                            <a:gd name="T16" fmla="*/ 0 w 872"/>
                            <a:gd name="T17" fmla="*/ 0 h 453"/>
                          </a:gdLst>
                          <a:ahLst/>
                          <a:cxnLst>
                            <a:cxn ang="0">
                              <a:pos x="T0" y="T1"/>
                            </a:cxn>
                            <a:cxn ang="0">
                              <a:pos x="T2" y="T3"/>
                            </a:cxn>
                            <a:cxn ang="0">
                              <a:pos x="T4" y="T5"/>
                            </a:cxn>
                            <a:cxn ang="0">
                              <a:pos x="T6" y="T7"/>
                            </a:cxn>
                            <a:cxn ang="0">
                              <a:pos x="T8" y="T9"/>
                            </a:cxn>
                            <a:cxn ang="0">
                              <a:pos x="T10" y="T11"/>
                            </a:cxn>
                            <a:cxn ang="0">
                              <a:pos x="T12" y="T13"/>
                            </a:cxn>
                            <a:cxn ang="0">
                              <a:pos x="T14" y="T15"/>
                            </a:cxn>
                            <a:cxn ang="0">
                              <a:pos x="T16" y="T17"/>
                            </a:cxn>
                          </a:cxnLst>
                          <a:rect l="0" t="0" r="r" b="b"/>
                          <a:pathLst>
                            <a:path w="872" h="453">
                              <a:moveTo>
                                <a:pt x="0" y="0"/>
                              </a:moveTo>
                              <a:cubicBezTo>
                                <a:pt x="0" y="453"/>
                                <a:pt x="0" y="453"/>
                                <a:pt x="0" y="453"/>
                              </a:cubicBezTo>
                              <a:cubicBezTo>
                                <a:pt x="23" y="401"/>
                                <a:pt x="52" y="353"/>
                                <a:pt x="87" y="310"/>
                              </a:cubicBezTo>
                              <a:cubicBezTo>
                                <a:pt x="94" y="301"/>
                                <a:pt x="101" y="293"/>
                                <a:pt x="108" y="284"/>
                              </a:cubicBezTo>
                              <a:cubicBezTo>
                                <a:pt x="116" y="275"/>
                                <a:pt x="125" y="266"/>
                                <a:pt x="133" y="258"/>
                              </a:cubicBezTo>
                              <a:cubicBezTo>
                                <a:pt x="248" y="143"/>
                                <a:pt x="406" y="72"/>
                                <a:pt x="581" y="72"/>
                              </a:cubicBezTo>
                              <a:cubicBezTo>
                                <a:pt x="872" y="72"/>
                                <a:pt x="872" y="72"/>
                                <a:pt x="872" y="72"/>
                              </a:cubicBezTo>
                              <a:cubicBezTo>
                                <a:pt x="872" y="0"/>
                                <a:pt x="872" y="0"/>
                                <a:pt x="872" y="0"/>
                              </a:cubicBez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chemeClr val="accent2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14:hiddenLine>
                          </a:ext>
                        </a:extLst>
                      </wps:spPr>
                      <wps:bodyPr vert="horz" wrap="square" lIns="91440" tIns="45720" rIns="91440" bIns="45720" numCol="1" anchor="t" anchorCtr="0" compatLnSpc="1">
                        <a:prstTxWarp prst="textNoShape">
                          <a:avLst/>
                        </a:prstTxWarp>
                      </wps:bodyPr>
                    </wps:wsp>
                    <wps:wsp>
                      <wps:cNvPr id="22" name="Freeform: Shape 21">
                        <a:extLst>
                          <a:ext uri="{FF2B5EF4-FFF2-40B4-BE49-F238E27FC236}">
                            <a16:creationId xmlns:a16="http://schemas.microsoft.com/office/drawing/2014/main" id="{DEAA1C26-A75A-44F2-AF8D-55EE31068248}"/>
                          </a:ext>
                        </a:extLst>
                      </wps:cNvPr>
                      <wps:cNvSpPr>
                        <a:spLocks/>
                      </wps:cNvSpPr>
                      <wps:spPr bwMode="auto">
                        <a:xfrm rot="10800000" flipH="1">
                          <a:off x="0" y="438150"/>
                          <a:ext cx="1738276" cy="1896280"/>
                        </a:xfrm>
                        <a:custGeom>
                          <a:avLst/>
                          <a:gdLst>
                            <a:gd name="connsiteX0" fmla="*/ 1628881 w 1738276"/>
                            <a:gd name="connsiteY0" fmla="*/ 1895780 h 1896280"/>
                            <a:gd name="connsiteX1" fmla="*/ 1700732 w 1738276"/>
                            <a:gd name="connsiteY1" fmla="*/ 1696892 h 1896280"/>
                            <a:gd name="connsiteX2" fmla="*/ 13603 w 1738276"/>
                            <a:gd name="connsiteY2" fmla="*/ 13572 h 1896280"/>
                            <a:gd name="connsiteX3" fmla="*/ 0 w 1738276"/>
                            <a:gd name="connsiteY3" fmla="*/ 0 h 1896280"/>
                            <a:gd name="connsiteX4" fmla="*/ 0 w 1738276"/>
                            <a:gd name="connsiteY4" fmla="*/ 329116 h 1896280"/>
                            <a:gd name="connsiteX5" fmla="*/ 19162 w 1738276"/>
                            <a:gd name="connsiteY5" fmla="*/ 353290 h 1896280"/>
                            <a:gd name="connsiteX6" fmla="*/ 1506705 w 1738276"/>
                            <a:gd name="connsiteY6" fmla="*/ 1831895 h 1896280"/>
                            <a:gd name="connsiteX7" fmla="*/ 1539043 w 1738276"/>
                            <a:gd name="connsiteY7" fmla="*/ 1864038 h 1896280"/>
                            <a:gd name="connsiteX8" fmla="*/ 1628881 w 1738276"/>
                            <a:gd name="connsiteY8" fmla="*/ 1895780 h 1896280"/>
                          </a:gdLst>
                          <a:ahLst/>
                          <a:cxnLst>
                            <a:cxn ang="0">
                              <a:pos x="connsiteX0" y="connsiteY0"/>
                            </a:cxn>
                            <a:cxn ang="0">
                              <a:pos x="connsiteX1" y="connsiteY1"/>
                            </a:cxn>
                            <a:cxn ang="0">
                              <a:pos x="connsiteX2" y="connsiteY2"/>
                            </a:cxn>
                            <a:cxn ang="0">
                              <a:pos x="connsiteX3" y="connsiteY3"/>
                            </a:cxn>
                            <a:cxn ang="0">
                              <a:pos x="connsiteX4" y="connsiteY4"/>
                            </a:cxn>
                            <a:cxn ang="0">
                              <a:pos x="connsiteX5" y="connsiteY5"/>
                            </a:cxn>
                            <a:cxn ang="0">
                              <a:pos x="connsiteX6" y="connsiteY6"/>
                            </a:cxn>
                            <a:cxn ang="0">
                              <a:pos x="connsiteX7" y="connsiteY7"/>
                            </a:cxn>
                            <a:cxn ang="0">
                              <a:pos x="connsiteX8" y="connsiteY8"/>
                            </a:cxn>
                          </a:cxnLst>
                          <a:rect l="l" t="t" r="r" b="b"/>
                          <a:pathLst>
                            <a:path w="1738276" h="1896280">
                              <a:moveTo>
                                <a:pt x="1628881" y="1895780"/>
                              </a:moveTo>
                              <a:cubicBezTo>
                                <a:pt x="1716497" y="1887343"/>
                                <a:pt x="1783194" y="1774036"/>
                                <a:pt x="1700732" y="1696892"/>
                              </a:cubicBezTo>
                              <a:cubicBezTo>
                                <a:pt x="415301" y="414363"/>
                                <a:pt x="93943" y="93731"/>
                                <a:pt x="13603" y="13572"/>
                              </a:cubicBezTo>
                              <a:lnTo>
                                <a:pt x="0" y="0"/>
                              </a:lnTo>
                              <a:lnTo>
                                <a:pt x="0" y="329116"/>
                              </a:lnTo>
                              <a:lnTo>
                                <a:pt x="19162" y="353290"/>
                              </a:lnTo>
                              <a:cubicBezTo>
                                <a:pt x="1506705" y="1831895"/>
                                <a:pt x="1506705" y="1831895"/>
                                <a:pt x="1506705" y="1831895"/>
                              </a:cubicBezTo>
                              <a:cubicBezTo>
                                <a:pt x="1519640" y="1844752"/>
                                <a:pt x="1526108" y="1857610"/>
                                <a:pt x="1539043" y="1864038"/>
                              </a:cubicBezTo>
                              <a:cubicBezTo>
                                <a:pt x="1568147" y="1889753"/>
                                <a:pt x="1599676" y="1898593"/>
                                <a:pt x="1628881" y="1895780"/>
                              </a:cubicBezTo>
                              <a:close/>
                            </a:path>
                          </a:pathLst>
                        </a:custGeom>
                        <a:solidFill>
                          <a:schemeClr val="accent5"/>
                        </a:solidFill>
                        <a:ln>
                          <a:noFill/>
                        </a:ln>
                      </wps:spPr>
                      <wps:bodyPr vert="horz" wrap="square" lIns="91440" tIns="45720" rIns="91440" bIns="45720" numCol="1" anchor="t" anchorCtr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  <wps:wsp>
                      <wps:cNvPr id="24" name="Freeform: Shape 23">
                        <a:extLst>
                          <a:ext uri="{FF2B5EF4-FFF2-40B4-BE49-F238E27FC236}">
                            <a16:creationId xmlns:a16="http://schemas.microsoft.com/office/drawing/2014/main" id="{B3DDBD76-40DF-4C6F-8415-E33249958520}"/>
                          </a:ext>
                        </a:extLst>
                      </wps:cNvPr>
                      <wps:cNvSpPr>
                        <a:spLocks/>
                      </wps:cNvSpPr>
                      <wps:spPr bwMode="auto">
                        <a:xfrm rot="10800000" flipH="1">
                          <a:off x="0" y="57150"/>
                          <a:ext cx="2462115" cy="2685160"/>
                        </a:xfrm>
                        <a:custGeom>
                          <a:avLst/>
                          <a:gdLst>
                            <a:gd name="connsiteX0" fmla="*/ 2307676 w 2462115"/>
                            <a:gd name="connsiteY0" fmla="*/ 2684454 h 2685160"/>
                            <a:gd name="connsiteX1" fmla="*/ 2409112 w 2462115"/>
                            <a:gd name="connsiteY1" fmla="*/ 2403672 h 2685160"/>
                            <a:gd name="connsiteX2" fmla="*/ 5438 w 2462115"/>
                            <a:gd name="connsiteY2" fmla="*/ 5426 h 2685160"/>
                            <a:gd name="connsiteX3" fmla="*/ 0 w 2462115"/>
                            <a:gd name="connsiteY3" fmla="*/ 0 h 2685160"/>
                            <a:gd name="connsiteX4" fmla="*/ 0 w 2462115"/>
                            <a:gd name="connsiteY4" fmla="*/ 454256 h 2685160"/>
                            <a:gd name="connsiteX5" fmla="*/ 5467 w 2462115"/>
                            <a:gd name="connsiteY5" fmla="*/ 469395 h 2685160"/>
                            <a:gd name="connsiteX6" fmla="*/ 35142 w 2462115"/>
                            <a:gd name="connsiteY6" fmla="*/ 506832 h 2685160"/>
                            <a:gd name="connsiteX7" fmla="*/ 2135192 w 2462115"/>
                            <a:gd name="connsiteY7" fmla="*/ 2594263 h 2685160"/>
                            <a:gd name="connsiteX8" fmla="*/ 2180846 w 2462115"/>
                            <a:gd name="connsiteY8" fmla="*/ 2639642 h 2685160"/>
                            <a:gd name="connsiteX9" fmla="*/ 2307676 w 2462115"/>
                            <a:gd name="connsiteY9" fmla="*/ 2684454 h 2685160"/>
                          </a:gdLst>
                          <a:ahLst/>
                          <a:cxnLst>
                            <a:cxn ang="0">
                              <a:pos x="connsiteX0" y="connsiteY0"/>
                            </a:cxn>
                            <a:cxn ang="0">
                              <a:pos x="connsiteX1" y="connsiteY1"/>
                            </a:cxn>
                            <a:cxn ang="0">
                              <a:pos x="connsiteX2" y="connsiteY2"/>
                            </a:cxn>
                            <a:cxn ang="0">
                              <a:pos x="connsiteX3" y="connsiteY3"/>
                            </a:cxn>
                            <a:cxn ang="0">
                              <a:pos x="connsiteX4" y="connsiteY4"/>
                            </a:cxn>
                            <a:cxn ang="0">
                              <a:pos x="connsiteX5" y="connsiteY5"/>
                            </a:cxn>
                            <a:cxn ang="0">
                              <a:pos x="connsiteX6" y="connsiteY6"/>
                            </a:cxn>
                            <a:cxn ang="0">
                              <a:pos x="connsiteX7" y="connsiteY7"/>
                            </a:cxn>
                            <a:cxn ang="0">
                              <a:pos x="connsiteX8" y="connsiteY8"/>
                            </a:cxn>
                            <a:cxn ang="0">
                              <a:pos x="connsiteX9" y="connsiteY9"/>
                            </a:cxn>
                          </a:cxnLst>
                          <a:rect l="l" t="t" r="r" b="b"/>
                          <a:pathLst>
                            <a:path w="2462115" h="2685160">
                              <a:moveTo>
                                <a:pt x="2307676" y="2684454"/>
                              </a:moveTo>
                              <a:cubicBezTo>
                                <a:pt x="2431368" y="2672542"/>
                                <a:pt x="2525528" y="2512581"/>
                                <a:pt x="2409112" y="2403672"/>
                              </a:cubicBezTo>
                              <a:cubicBezTo>
                                <a:pt x="443168" y="442167"/>
                                <a:pt x="74554" y="74385"/>
                                <a:pt x="5438" y="5426"/>
                              </a:cubicBezTo>
                              <a:lnTo>
                                <a:pt x="0" y="0"/>
                              </a:lnTo>
                              <a:lnTo>
                                <a:pt x="0" y="454256"/>
                              </a:lnTo>
                              <a:lnTo>
                                <a:pt x="5467" y="469395"/>
                              </a:lnTo>
                              <a:cubicBezTo>
                                <a:pt x="12315" y="484143"/>
                                <a:pt x="21446" y="497756"/>
                                <a:pt x="35142" y="506832"/>
                              </a:cubicBezTo>
                              <a:cubicBezTo>
                                <a:pt x="2135192" y="2594263"/>
                                <a:pt x="2135192" y="2594263"/>
                                <a:pt x="2135192" y="2594263"/>
                              </a:cubicBezTo>
                              <a:cubicBezTo>
                                <a:pt x="2153454" y="2612415"/>
                                <a:pt x="2162584" y="2630566"/>
                                <a:pt x="2180846" y="2639642"/>
                              </a:cubicBezTo>
                              <a:cubicBezTo>
                                <a:pt x="2221934" y="2675946"/>
                                <a:pt x="2266446" y="2688425"/>
                                <a:pt x="2307676" y="2684454"/>
                              </a:cubicBezTo>
                              <a:close/>
                            </a:path>
                          </a:pathLst>
                        </a:custGeom>
                        <a:solidFill>
                          <a:schemeClr val="accent3"/>
                        </a:solidFill>
                        <a:ln>
                          <a:noFill/>
                        </a:ln>
                      </wps:spPr>
                      <wps:bodyPr vert="horz" wrap="square" lIns="91440" tIns="45720" rIns="91440" bIns="45720" numCol="1" anchor="t" anchorCtr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  <wps:wsp>
                      <wps:cNvPr id="32" name="Freeform: Shape 31">
                        <a:extLst>
                          <a:ext uri="{FF2B5EF4-FFF2-40B4-BE49-F238E27FC236}">
                            <a16:creationId xmlns:a16="http://schemas.microsoft.com/office/drawing/2014/main" id="{85934EAF-C090-4ECE-BA30-C286CF13EC96}"/>
                          </a:ext>
                        </a:extLst>
                      </wps:cNvPr>
                      <wps:cNvSpPr>
                        <a:spLocks/>
                      </wps:cNvSpPr>
                      <wps:spPr bwMode="auto">
                        <a:xfrm>
                          <a:off x="6705600" y="9115425"/>
                          <a:ext cx="1070039" cy="950237"/>
                        </a:xfrm>
                        <a:custGeom>
                          <a:avLst/>
                          <a:gdLst>
                            <a:gd name="connsiteX0" fmla="*/ 1070039 w 1070039"/>
                            <a:gd name="connsiteY0" fmla="*/ 0 h 950237"/>
                            <a:gd name="connsiteX1" fmla="*/ 1070039 w 1070039"/>
                            <a:gd name="connsiteY1" fmla="*/ 950237 h 950237"/>
                            <a:gd name="connsiteX2" fmla="*/ 0 w 1070039"/>
                            <a:gd name="connsiteY2" fmla="*/ 950237 h 950237"/>
                          </a:gdLst>
                          <a:ahLst/>
                          <a:cxnLst>
                            <a:cxn ang="0">
                              <a:pos x="connsiteX0" y="connsiteY0"/>
                            </a:cxn>
                            <a:cxn ang="0">
                              <a:pos x="connsiteX1" y="connsiteY1"/>
                            </a:cxn>
                            <a:cxn ang="0">
                              <a:pos x="connsiteX2" y="connsiteY2"/>
                            </a:cxn>
                          </a:cxnLst>
                          <a:rect l="l" t="t" r="r" b="b"/>
                          <a:pathLst>
                            <a:path w="1070039" h="950237">
                              <a:moveTo>
                                <a:pt x="1070039" y="0"/>
                              </a:moveTo>
                              <a:lnTo>
                                <a:pt x="1070039" y="950237"/>
                              </a:lnTo>
                              <a:lnTo>
                                <a:pt x="0" y="950237"/>
                              </a:lnTo>
                              <a:close/>
                            </a:path>
                          </a:pathLst>
                        </a:custGeom>
                        <a:solidFill>
                          <a:schemeClr val="accent2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14:hiddenLine>
                          </a:ext>
                        </a:extLst>
                      </wps:spPr>
                      <wps:bodyPr vert="horz" wrap="square" lIns="91440" tIns="45720" rIns="91440" bIns="45720" numCol="1" anchor="t" anchorCtr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  <wps:wsp>
                      <wps:cNvPr id="31" name="Freeform: Shape 30">
                        <a:extLst>
                          <a:ext uri="{FF2B5EF4-FFF2-40B4-BE49-F238E27FC236}">
                            <a16:creationId xmlns:a16="http://schemas.microsoft.com/office/drawing/2014/main" id="{188829FE-D1A8-4A42-84D6-48674A0E873E}"/>
                          </a:ext>
                        </a:extLst>
                      </wps:cNvPr>
                      <wps:cNvSpPr>
                        <a:spLocks/>
                      </wps:cNvSpPr>
                      <wps:spPr bwMode="auto">
                        <a:xfrm>
                          <a:off x="5780564" y="8289428"/>
                          <a:ext cx="1991837" cy="1776225"/>
                        </a:xfrm>
                        <a:custGeom>
                          <a:avLst/>
                          <a:gdLst>
                            <a:gd name="connsiteX0" fmla="*/ 1991837 w 1991837"/>
                            <a:gd name="connsiteY0" fmla="*/ 0 h 1776225"/>
                            <a:gd name="connsiteX1" fmla="*/ 1991837 w 1991837"/>
                            <a:gd name="connsiteY1" fmla="*/ 238843 h 1776225"/>
                            <a:gd name="connsiteX2" fmla="*/ 1991837 w 1991837"/>
                            <a:gd name="connsiteY2" fmla="*/ 829191 h 1776225"/>
                            <a:gd name="connsiteX3" fmla="*/ 925407 w 1991837"/>
                            <a:gd name="connsiteY3" fmla="*/ 1776225 h 1776225"/>
                            <a:gd name="connsiteX4" fmla="*/ 0 w 1991837"/>
                            <a:gd name="connsiteY4" fmla="*/ 1776225 h 1776225"/>
                          </a:gdLst>
                          <a:ahLst/>
                          <a:cxnLst>
                            <a:cxn ang="0">
                              <a:pos x="connsiteX0" y="connsiteY0"/>
                            </a:cxn>
                            <a:cxn ang="0">
                              <a:pos x="connsiteX1" y="connsiteY1"/>
                            </a:cxn>
                            <a:cxn ang="0">
                              <a:pos x="connsiteX2" y="connsiteY2"/>
                            </a:cxn>
                            <a:cxn ang="0">
                              <a:pos x="connsiteX3" y="connsiteY3"/>
                            </a:cxn>
                            <a:cxn ang="0">
                              <a:pos x="connsiteX4" y="connsiteY4"/>
                            </a:cxn>
                          </a:cxnLst>
                          <a:rect l="l" t="t" r="r" b="b"/>
                          <a:pathLst>
                            <a:path w="1991837" h="1776225">
                              <a:moveTo>
                                <a:pt x="1991837" y="0"/>
                              </a:moveTo>
                              <a:lnTo>
                                <a:pt x="1991837" y="238843"/>
                              </a:lnTo>
                              <a:lnTo>
                                <a:pt x="1991837" y="829191"/>
                              </a:lnTo>
                              <a:lnTo>
                                <a:pt x="925407" y="1776225"/>
                              </a:lnTo>
                              <a:lnTo>
                                <a:pt x="0" y="1776225"/>
                              </a:lnTo>
                              <a:close/>
                            </a:path>
                          </a:pathLst>
                        </a:custGeom>
                        <a:solidFill>
                          <a:schemeClr val="accent3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14:hiddenLine>
                          </a:ext>
                        </a:extLst>
                      </wps:spPr>
                      <wps:bodyPr vert="horz" wrap="square" lIns="91440" tIns="45720" rIns="91440" bIns="45720" numCol="1" anchor="t" anchorCtr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  <wps:wsp>
                      <wps:cNvPr id="61" name="Freeform 8">
                        <a:extLst>
                          <a:ext uri="{FF2B5EF4-FFF2-40B4-BE49-F238E27FC236}">
                            <a16:creationId xmlns:a16="http://schemas.microsoft.com/office/drawing/2014/main" id="{FE4965F3-DC46-457F-9EAA-C83DDE9CCAA7}"/>
                          </a:ext>
                        </a:extLst>
                      </wps:cNvPr>
                      <wps:cNvSpPr>
                        <a:spLocks/>
                      </wps:cNvSpPr>
                      <wps:spPr bwMode="auto">
                        <a:xfrm>
                          <a:off x="6096000" y="8277225"/>
                          <a:ext cx="1679514" cy="1644862"/>
                        </a:xfrm>
                        <a:custGeom>
                          <a:avLst/>
                          <a:gdLst>
                            <a:gd name="T0" fmla="*/ 11 w 194"/>
                            <a:gd name="T1" fmla="*/ 182 h 212"/>
                            <a:gd name="T2" fmla="*/ 193 w 194"/>
                            <a:gd name="T3" fmla="*/ 0 h 212"/>
                            <a:gd name="T4" fmla="*/ 194 w 194"/>
                            <a:gd name="T5" fmla="*/ 0 h 212"/>
                            <a:gd name="T6" fmla="*/ 194 w 194"/>
                            <a:gd name="T7" fmla="*/ 30 h 212"/>
                            <a:gd name="T8" fmla="*/ 194 w 194"/>
                            <a:gd name="T9" fmla="*/ 33 h 212"/>
                            <a:gd name="T10" fmla="*/ 190 w 194"/>
                            <a:gd name="T11" fmla="*/ 39 h 212"/>
                            <a:gd name="T12" fmla="*/ 32 w 194"/>
                            <a:gd name="T13" fmla="*/ 197 h 212"/>
                            <a:gd name="T14" fmla="*/ 28 w 194"/>
                            <a:gd name="T15" fmla="*/ 201 h 212"/>
                            <a:gd name="T16" fmla="*/ 11 w 194"/>
                            <a:gd name="T17" fmla="*/ 182 h 212"/>
                          </a:gdLst>
                          <a:ahLst/>
                          <a:cxnLst>
                            <a:cxn ang="0">
                              <a:pos x="T0" y="T1"/>
                            </a:cxn>
                            <a:cxn ang="0">
                              <a:pos x="T2" y="T3"/>
                            </a:cxn>
                            <a:cxn ang="0">
                              <a:pos x="T4" y="T5"/>
                            </a:cxn>
                            <a:cxn ang="0">
                              <a:pos x="T6" y="T7"/>
                            </a:cxn>
                            <a:cxn ang="0">
                              <a:pos x="T8" y="T9"/>
                            </a:cxn>
                            <a:cxn ang="0">
                              <a:pos x="T10" y="T11"/>
                            </a:cxn>
                            <a:cxn ang="0">
                              <a:pos x="T12" y="T13"/>
                            </a:cxn>
                            <a:cxn ang="0">
                              <a:pos x="T14" y="T15"/>
                            </a:cxn>
                            <a:cxn ang="0">
                              <a:pos x="T16" y="T17"/>
                            </a:cxn>
                          </a:cxnLst>
                          <a:rect l="0" t="0" r="r" b="b"/>
                          <a:pathLst>
                            <a:path w="194" h="212">
                              <a:moveTo>
                                <a:pt x="11" y="182"/>
                              </a:moveTo>
                              <a:cubicBezTo>
                                <a:pt x="193" y="0"/>
                                <a:pt x="193" y="0"/>
                                <a:pt x="193" y="0"/>
                              </a:cubicBezTo>
                              <a:cubicBezTo>
                                <a:pt x="194" y="0"/>
                                <a:pt x="194" y="0"/>
                                <a:pt x="194" y="0"/>
                              </a:cubicBezTo>
                              <a:cubicBezTo>
                                <a:pt x="194" y="30"/>
                                <a:pt x="194" y="30"/>
                                <a:pt x="194" y="30"/>
                              </a:cubicBezTo>
                              <a:cubicBezTo>
                                <a:pt x="194" y="31"/>
                                <a:pt x="194" y="32"/>
                                <a:pt x="194" y="33"/>
                              </a:cubicBezTo>
                              <a:cubicBezTo>
                                <a:pt x="193" y="35"/>
                                <a:pt x="192" y="37"/>
                                <a:pt x="190" y="39"/>
                              </a:cubicBezTo>
                              <a:cubicBezTo>
                                <a:pt x="32" y="197"/>
                                <a:pt x="32" y="197"/>
                                <a:pt x="32" y="197"/>
                              </a:cubicBezTo>
                              <a:cubicBezTo>
                                <a:pt x="31" y="199"/>
                                <a:pt x="30" y="200"/>
                                <a:pt x="28" y="201"/>
                              </a:cubicBezTo>
                              <a:cubicBezTo>
                                <a:pt x="16" y="212"/>
                                <a:pt x="0" y="194"/>
                                <a:pt x="11" y="182"/>
                              </a:cubicBezTo>
                              <a:close/>
                            </a:path>
                          </a:pathLst>
                        </a:custGeom>
                        <a:solidFill>
                          <a:schemeClr val="accent4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14:hiddenLine>
                          </a:ext>
                        </a:extLst>
                      </wps:spPr>
                      <wps:bodyPr vert="horz" wrap="square" lIns="91440" tIns="45720" rIns="91440" bIns="45720" numCol="1" anchor="t" anchorCtr="0" compatLnSpc="1">
                        <a:prstTxWarp prst="textNoShape">
                          <a:avLst/>
                        </a:prstTxWarp>
                      </wps:bodyPr>
                    </wps:wsp>
                    <wps:wsp>
                      <wps:cNvPr id="30" name="Freeform: Shape 29">
                        <a:extLst>
                          <a:ext uri="{FF2B5EF4-FFF2-40B4-BE49-F238E27FC236}">
                            <a16:creationId xmlns:a16="http://schemas.microsoft.com/office/drawing/2014/main" id="{B4B72E4A-CB21-4B94-A9B0-66F2CF596AB0}"/>
                          </a:ext>
                        </a:extLst>
                      </wps:cNvPr>
                      <wps:cNvSpPr>
                        <a:spLocks/>
                      </wps:cNvSpPr>
                      <wps:spPr bwMode="auto">
                        <a:xfrm>
                          <a:off x="5172075" y="7543800"/>
                          <a:ext cx="2605691" cy="2515287"/>
                        </a:xfrm>
                        <a:custGeom>
                          <a:avLst/>
                          <a:gdLst>
                            <a:gd name="connsiteX0" fmla="*/ 2591733 w 2605691"/>
                            <a:gd name="connsiteY0" fmla="*/ 0 h 2515287"/>
                            <a:gd name="connsiteX1" fmla="*/ 2605691 w 2605691"/>
                            <a:gd name="connsiteY1" fmla="*/ 0 h 2515287"/>
                            <a:gd name="connsiteX2" fmla="*/ 2605691 w 2605691"/>
                            <a:gd name="connsiteY2" fmla="*/ 373697 h 2515287"/>
                            <a:gd name="connsiteX3" fmla="*/ 2605691 w 2605691"/>
                            <a:gd name="connsiteY3" fmla="*/ 411067 h 2515287"/>
                            <a:gd name="connsiteX4" fmla="*/ 2549860 w 2605691"/>
                            <a:gd name="connsiteY4" fmla="*/ 485806 h 2515287"/>
                            <a:gd name="connsiteX5" fmla="*/ 344535 w 2605691"/>
                            <a:gd name="connsiteY5" fmla="*/ 2453944 h 2515287"/>
                            <a:gd name="connsiteX6" fmla="*/ 288704 w 2605691"/>
                            <a:gd name="connsiteY6" fmla="*/ 2503770 h 2515287"/>
                            <a:gd name="connsiteX7" fmla="*/ 271639 w 2605691"/>
                            <a:gd name="connsiteY7" fmla="*/ 2515287 h 2515287"/>
                            <a:gd name="connsiteX8" fmla="*/ 81037 w 2605691"/>
                            <a:gd name="connsiteY8" fmla="*/ 2515287 h 2515287"/>
                            <a:gd name="connsiteX9" fmla="*/ 49678 w 2605691"/>
                            <a:gd name="connsiteY9" fmla="*/ 2492870 h 2515287"/>
                            <a:gd name="connsiteX10" fmla="*/ 51423 w 2605691"/>
                            <a:gd name="connsiteY10" fmla="*/ 2267095 h 2515287"/>
                            <a:gd name="connsiteX11" fmla="*/ 2591733 w 2605691"/>
                            <a:gd name="connsiteY11" fmla="*/ 0 h 2515287"/>
                          </a:gdLst>
                          <a:ahLst/>
                          <a:cxnLst>
                            <a:cxn ang="0">
                              <a:pos x="connsiteX0" y="connsiteY0"/>
                            </a:cxn>
                            <a:cxn ang="0">
                              <a:pos x="connsiteX1" y="connsiteY1"/>
                            </a:cxn>
                            <a:cxn ang="0">
                              <a:pos x="connsiteX2" y="connsiteY2"/>
                            </a:cxn>
                            <a:cxn ang="0">
                              <a:pos x="connsiteX3" y="connsiteY3"/>
                            </a:cxn>
                            <a:cxn ang="0">
                              <a:pos x="connsiteX4" y="connsiteY4"/>
                            </a:cxn>
                            <a:cxn ang="0">
                              <a:pos x="connsiteX5" y="connsiteY5"/>
                            </a:cxn>
                            <a:cxn ang="0">
                              <a:pos x="connsiteX6" y="connsiteY6"/>
                            </a:cxn>
                            <a:cxn ang="0">
                              <a:pos x="connsiteX7" y="connsiteY7"/>
                            </a:cxn>
                            <a:cxn ang="0">
                              <a:pos x="connsiteX8" y="connsiteY8"/>
                            </a:cxn>
                            <a:cxn ang="0">
                              <a:pos x="connsiteX9" y="connsiteY9"/>
                            </a:cxn>
                            <a:cxn ang="0">
                              <a:pos x="connsiteX10" y="connsiteY10"/>
                            </a:cxn>
                            <a:cxn ang="0">
                              <a:pos x="connsiteX11" y="connsiteY11"/>
                            </a:cxn>
                          </a:cxnLst>
                          <a:rect l="l" t="t" r="r" b="b"/>
                          <a:pathLst>
                            <a:path w="2605691" h="2515287">
                              <a:moveTo>
                                <a:pt x="2591733" y="0"/>
                              </a:moveTo>
                              <a:cubicBezTo>
                                <a:pt x="2605691" y="0"/>
                                <a:pt x="2605691" y="0"/>
                                <a:pt x="2605691" y="0"/>
                              </a:cubicBezTo>
                              <a:cubicBezTo>
                                <a:pt x="2605691" y="373697"/>
                                <a:pt x="2605691" y="373697"/>
                                <a:pt x="2605691" y="373697"/>
                              </a:cubicBezTo>
                              <a:cubicBezTo>
                                <a:pt x="2605691" y="386154"/>
                                <a:pt x="2605691" y="398610"/>
                                <a:pt x="2605691" y="411067"/>
                              </a:cubicBezTo>
                              <a:cubicBezTo>
                                <a:pt x="2591733" y="435980"/>
                                <a:pt x="2577776" y="460893"/>
                                <a:pt x="2549860" y="485806"/>
                              </a:cubicBezTo>
                              <a:cubicBezTo>
                                <a:pt x="344535" y="2453944"/>
                                <a:pt x="344535" y="2453944"/>
                                <a:pt x="344535" y="2453944"/>
                              </a:cubicBezTo>
                              <a:cubicBezTo>
                                <a:pt x="330578" y="2478857"/>
                                <a:pt x="316620" y="2491313"/>
                                <a:pt x="288704" y="2503770"/>
                              </a:cubicBezTo>
                              <a:lnTo>
                                <a:pt x="271639" y="2515287"/>
                              </a:lnTo>
                              <a:lnTo>
                                <a:pt x="81037" y="2515287"/>
                              </a:lnTo>
                              <a:lnTo>
                                <a:pt x="49678" y="2492870"/>
                              </a:lnTo>
                              <a:cubicBezTo>
                                <a:pt x="-7898" y="2435259"/>
                                <a:pt x="-25345" y="2341834"/>
                                <a:pt x="51423" y="2267095"/>
                              </a:cubicBezTo>
                              <a:cubicBezTo>
                                <a:pt x="2591733" y="0"/>
                                <a:pt x="2591733" y="0"/>
                                <a:pt x="2591733" y="0"/>
                              </a:cubicBezTo>
                              <a:close/>
                            </a:path>
                          </a:pathLst>
                        </a:custGeom>
                        <a:solidFill>
                          <a:schemeClr val="accent6"/>
                        </a:solidFill>
                        <a:ln>
                          <a:noFill/>
                        </a:ln>
                      </wps:spPr>
                      <wps:bodyPr vert="horz" wrap="square" lIns="91440" tIns="45720" rIns="91440" bIns="45720" numCol="1" anchor="t" anchorCtr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  <wps:wsp>
                      <wps:cNvPr id="64" name="Freeform 8">
                        <a:extLst>
                          <a:ext uri="{FF2B5EF4-FFF2-40B4-BE49-F238E27FC236}">
                            <a16:creationId xmlns:a16="http://schemas.microsoft.com/office/drawing/2014/main" id="{787FA449-BBCA-47E9-AA13-F58F5301332D}"/>
                          </a:ext>
                        </a:extLst>
                      </wps:cNvPr>
                      <wps:cNvSpPr>
                        <a:spLocks/>
                      </wps:cNvSpPr>
                      <wps:spPr bwMode="auto">
                        <a:xfrm>
                          <a:off x="6086475" y="7705725"/>
                          <a:ext cx="1695655" cy="1644862"/>
                        </a:xfrm>
                        <a:custGeom>
                          <a:avLst/>
                          <a:gdLst>
                            <a:gd name="T0" fmla="*/ 11 w 194"/>
                            <a:gd name="T1" fmla="*/ 182 h 212"/>
                            <a:gd name="T2" fmla="*/ 193 w 194"/>
                            <a:gd name="T3" fmla="*/ 0 h 212"/>
                            <a:gd name="T4" fmla="*/ 194 w 194"/>
                            <a:gd name="T5" fmla="*/ 0 h 212"/>
                            <a:gd name="T6" fmla="*/ 194 w 194"/>
                            <a:gd name="T7" fmla="*/ 30 h 212"/>
                            <a:gd name="T8" fmla="*/ 194 w 194"/>
                            <a:gd name="T9" fmla="*/ 33 h 212"/>
                            <a:gd name="T10" fmla="*/ 190 w 194"/>
                            <a:gd name="T11" fmla="*/ 39 h 212"/>
                            <a:gd name="T12" fmla="*/ 32 w 194"/>
                            <a:gd name="T13" fmla="*/ 197 h 212"/>
                            <a:gd name="T14" fmla="*/ 28 w 194"/>
                            <a:gd name="T15" fmla="*/ 201 h 212"/>
                            <a:gd name="T16" fmla="*/ 11 w 194"/>
                            <a:gd name="T17" fmla="*/ 182 h 212"/>
                          </a:gdLst>
                          <a:ahLst/>
                          <a:cxnLst>
                            <a:cxn ang="0">
                              <a:pos x="T0" y="T1"/>
                            </a:cxn>
                            <a:cxn ang="0">
                              <a:pos x="T2" y="T3"/>
                            </a:cxn>
                            <a:cxn ang="0">
                              <a:pos x="T4" y="T5"/>
                            </a:cxn>
                            <a:cxn ang="0">
                              <a:pos x="T6" y="T7"/>
                            </a:cxn>
                            <a:cxn ang="0">
                              <a:pos x="T8" y="T9"/>
                            </a:cxn>
                            <a:cxn ang="0">
                              <a:pos x="T10" y="T11"/>
                            </a:cxn>
                            <a:cxn ang="0">
                              <a:pos x="T12" y="T13"/>
                            </a:cxn>
                            <a:cxn ang="0">
                              <a:pos x="T14" y="T15"/>
                            </a:cxn>
                            <a:cxn ang="0">
                              <a:pos x="T16" y="T17"/>
                            </a:cxn>
                          </a:cxnLst>
                          <a:rect l="0" t="0" r="r" b="b"/>
                          <a:pathLst>
                            <a:path w="194" h="212">
                              <a:moveTo>
                                <a:pt x="11" y="182"/>
                              </a:moveTo>
                              <a:cubicBezTo>
                                <a:pt x="193" y="0"/>
                                <a:pt x="193" y="0"/>
                                <a:pt x="193" y="0"/>
                              </a:cubicBezTo>
                              <a:cubicBezTo>
                                <a:pt x="194" y="0"/>
                                <a:pt x="194" y="0"/>
                                <a:pt x="194" y="0"/>
                              </a:cubicBezTo>
                              <a:cubicBezTo>
                                <a:pt x="194" y="30"/>
                                <a:pt x="194" y="30"/>
                                <a:pt x="194" y="30"/>
                              </a:cubicBezTo>
                              <a:cubicBezTo>
                                <a:pt x="194" y="31"/>
                                <a:pt x="194" y="32"/>
                                <a:pt x="194" y="33"/>
                              </a:cubicBezTo>
                              <a:cubicBezTo>
                                <a:pt x="193" y="35"/>
                                <a:pt x="192" y="37"/>
                                <a:pt x="190" y="39"/>
                              </a:cubicBezTo>
                              <a:cubicBezTo>
                                <a:pt x="32" y="197"/>
                                <a:pt x="32" y="197"/>
                                <a:pt x="32" y="197"/>
                              </a:cubicBezTo>
                              <a:cubicBezTo>
                                <a:pt x="31" y="199"/>
                                <a:pt x="30" y="200"/>
                                <a:pt x="28" y="201"/>
                              </a:cubicBezTo>
                              <a:cubicBezTo>
                                <a:pt x="16" y="212"/>
                                <a:pt x="0" y="194"/>
                                <a:pt x="11" y="182"/>
                              </a:cubicBezTo>
                              <a:close/>
                            </a:path>
                          </a:pathLst>
                        </a:custGeom>
                        <a:solidFill>
                          <a:schemeClr val="accent1"/>
                        </a:solidFill>
                        <a:ln>
                          <a:noFill/>
                        </a:ln>
                      </wps:spPr>
                      <wps:bodyPr vert="horz" wrap="square" lIns="91440" tIns="45720" rIns="91440" bIns="45720" numCol="1" anchor="t" anchorCtr="0" compatLnSpc="1">
                        <a:prstTxWarp prst="textNoShape">
                          <a:avLst/>
                        </a:prstTxWarp>
                      </wps:bodyPr>
                    </wps:wsp>
                  </wpg:wgp>
                </a:graphicData>
              </a:graphic>
              <wp14:sizeRelH relativeFrom="page">
                <wp14:pctWidth>100000</wp14:pctWidth>
              </wp14:sizeRelH>
              <wp14:sizeRelV relativeFrom="page">
                <wp14:pctHeight>100000</wp14:pctHeight>
              </wp14:sizeRelV>
            </wp:anchor>
          </w:drawing>
        </mc:Choice>
        <mc:Fallback>
          <w:pict>
            <v:group w14:anchorId="0510F51B" id="Group 1" o:spid="_x0000_s1026" alt="&quot;&quot;" style="position:absolute;margin-left:0;margin-top:0;width:612.75pt;height:792.55pt;z-index:251664384;mso-width-percent:1000;mso-height-percent:1000;mso-position-horizontal:center;mso-position-horizontal-relative:page;mso-position-vertical:center;mso-position-vertical-relative:page;mso-width-percent:1000;mso-height-percent:1000" coordsize="77821,100656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">
              <v:shape id="Freeform 6" o:spid="_x0000_s1027" style="position:absolute;width:77724;height:37201;visibility:visible;mso-wrap-style:square;v-text-anchor:top" coordsize="872,45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" path="m,c,453,,453,,453,23,401,52,353,87,310v7,-9,14,-17,21,-26c116,275,125,266,133,258,248,143,406,72,581,72v291,,291,,291,c872,,872,,872,l,xe" fillcolor="#ffd966 [3205]" stroked="f">
                <v:path arrowok="t" o:connecttype="custom" o:connectlocs="0,0;0,3720166;775457,2545809;962637,2332290;1185469,2118770;5178629,591285;7772400,591285;7772400,0;0,0" o:connectangles="0,0,0,0,0,0,0,0,0"/>
              </v:shape>
              <v:shape id="Freeform: Shape 21" o:spid="_x0000_s1028" style="position:absolute;top:4381;width:17382;height:18963;rotation:180;flip:x;visibility:visible;mso-wrap-style:square;v-text-anchor:top" coordsize="1738276,189628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" path="m1628881,1895780v87616,-8437,154313,-121744,71851,-198888c415301,414363,93943,93731,13603,13572l,,,329116r19162,24174c1506705,1831895,1506705,1831895,1506705,1831895v12935,12857,19403,25715,32338,32143c1568147,1889753,1599676,1898593,1628881,1895780xe" fillcolor="white [3208]" stroked="f">
                <v:path arrowok="t" o:connecttype="custom" o:connectlocs="1628881,1895780;1700732,1696892;13603,13572;0,0;0,329116;19162,353290;1506705,1831895;1539043,1864038;1628881,1895780" o:connectangles="0,0,0,0,0,0,0,0,0"/>
              </v:shape>
              <v:shape id="Freeform: Shape 23" o:spid="_x0000_s1029" style="position:absolute;top:571;width:24621;height:26852;rotation:180;flip:x;visibility:visible;mso-wrap-style:square;v-text-anchor:top" coordsize="2462115,268516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" path="m2307676,2684454v123692,-11912,217852,-171873,101436,-280782c443168,442167,74554,74385,5438,5426l,,,454256r5467,15139c12315,484143,21446,497756,35142,506832,2135192,2594263,2135192,2594263,2135192,2594263v18262,18152,27392,36303,45654,45379c2221934,2675946,2266446,2688425,2307676,2684454xe" fillcolor="#85cdc1 [3206]" stroked="f">
                <v:path arrowok="t" o:connecttype="custom" o:connectlocs="2307676,2684454;2409112,2403672;5438,5426;0,0;0,454256;5467,469395;35142,506832;2135192,2594263;2180846,2639642;2307676,2684454" o:connectangles="0,0,0,0,0,0,0,0,0,0"/>
              </v:shape>
              <v:shape id="Freeform: Shape 31" o:spid="_x0000_s1030" style="position:absolute;left:67056;top:91154;width:10700;height:9502;visibility:visible;mso-wrap-style:square;v-text-anchor:top" coordsize="1070039,950237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" path="m1070039,r,950237l,950237,1070039,xe" fillcolor="#ffd966 [3205]" stroked="f">
                <v:path arrowok="t" o:connecttype="custom" o:connectlocs="1070039,0;1070039,950237;0,950237" o:connectangles="0,0,0"/>
              </v:shape>
              <v:shape id="Freeform: Shape 30" o:spid="_x0000_s1031" style="position:absolute;left:57805;top:82894;width:19919;height:17762;visibility:visible;mso-wrap-style:square;v-text-anchor:top" coordsize="1991837,177622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" path="m1991837,r,238843l1991837,829191,925407,1776225,,1776225,1991837,xe" fillcolor="#85cdc1 [3206]" stroked="f">
                <v:path arrowok="t" o:connecttype="custom" o:connectlocs="1991837,0;1991837,238843;1991837,829191;925407,1776225;0,1776225" o:connectangles="0,0,0,0,0"/>
              </v:shape>
              <v:shape id="Freeform 8" o:spid="_x0000_s1032" style="position:absolute;left:60960;top:82772;width:16795;height:16448;visibility:visible;mso-wrap-style:square;v-text-anchor:top" coordsize="194,21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" path="m11,182c193,,193,,193,v1,,1,,1,c194,30,194,30,194,30v,1,,2,,3c193,35,192,37,190,39,32,197,32,197,32,197v-1,2,-2,3,-4,4c16,212,,194,11,182xe" fillcolor="#3b3838 [3207]" stroked="f">
                <v:path arrowok="t" o:connecttype="custom" o:connectlocs="95230,1412099;1670857,0;1679514,0;1679514,232763;1679514,256040;1644885,302593;277033,1528480;242404,1559515;95230,1412099" o:connectangles="0,0,0,0,0,0,0,0,0"/>
              </v:shape>
              <v:shape id="Freeform: Shape 29" o:spid="_x0000_s1033" style="position:absolute;left:51720;top:75438;width:26057;height:25152;visibility:visible;mso-wrap-style:square;v-text-anchor:top" coordsize="2605691,2515287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" path="m2591733,v13958,,13958,,13958,c2605691,373697,2605691,373697,2605691,373697v,12457,,24913,,37370c2591733,435980,2577776,460893,2549860,485806,344535,2453944,344535,2453944,344535,2453944v-13957,24913,-27915,37369,-55831,49826l271639,2515287r-190602,l49678,2492870v-57576,-57611,-75023,-151036,1745,-225775c2591733,,2591733,,2591733,xe" fillcolor="white [3209]" stroked="f">
                <v:path arrowok="t" o:connecttype="custom" o:connectlocs="2591733,0;2605691,0;2605691,373697;2605691,411067;2549860,485806;344535,2453944;288704,2503770;271639,2515287;81037,2515287;49678,2492870;51423,2267095;2591733,0" o:connectangles="0,0,0,0,0,0,0,0,0,0,0,0"/>
              </v:shape>
              <v:shape id="Freeform 8" o:spid="_x0000_s1034" style="position:absolute;left:60864;top:77057;width:16957;height:16448;visibility:visible;mso-wrap-style:square;v-text-anchor:top" coordsize="194,21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" path="m11,182c193,,193,,193,v1,,1,,1,c194,30,194,30,194,30v,1,,2,,3c193,35,192,37,190,39,32,197,32,197,32,197v-1,2,-2,3,-4,4c16,212,,194,11,182xe" fillcolor="#4b1919 [3204]" stroked="f">
                <v:path arrowok="t" o:connecttype="custom" o:connectlocs="96145,1412099;1686915,0;1695655,0;1695655,232763;1695655,256040;1660693,302593;279696,1528480;244734,1559515;96145,1412099" o:connectangles="0,0,0,0,0,0,0,0,0"/>
              </v:shape>
              <w10:wrap anchorx="page" anchory="page"/>
            </v:group>
          </w:pict>
        </mc:Fallback>
      </mc:AlternateConten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FFFFFF7C"/>
    <w:multiLevelType w:val="singleLevel"/>
    <w:tmpl w:val="4FE68786"/>
    <w:lvl w:ilvl="0">
      <w:start w:val="1"/>
      <w:numFmt w:val="decimal"/>
      <w:pStyle w:val="ListNumber5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 w15:restartNumberingAfterBreak="0">
    <w:nsid w:val="FFFFFF7D"/>
    <w:multiLevelType w:val="singleLevel"/>
    <w:tmpl w:val="65A83996"/>
    <w:lvl w:ilvl="0">
      <w:start w:val="1"/>
      <w:numFmt w:val="decimal"/>
      <w:pStyle w:val="ListNumber4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 w15:restartNumberingAfterBreak="0">
    <w:nsid w:val="FFFFFF7E"/>
    <w:multiLevelType w:val="singleLevel"/>
    <w:tmpl w:val="5772052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 w15:restartNumberingAfterBreak="0">
    <w:nsid w:val="FFFFFF7F"/>
    <w:multiLevelType w:val="singleLevel"/>
    <w:tmpl w:val="425AE874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 w15:restartNumberingAfterBreak="0">
    <w:nsid w:val="FFFFFF80"/>
    <w:multiLevelType w:val="singleLevel"/>
    <w:tmpl w:val="079C6BA4"/>
    <w:lvl w:ilvl="0">
      <w:start w:val="1"/>
      <w:numFmt w:val="bullet"/>
      <w:pStyle w:val="ListBullet5"/>
      <w:lvlText w:val=""/>
      <w:lvlJc w:val="left"/>
      <w:pPr>
        <w:tabs>
          <w:tab w:val="num" w:pos="1800"/>
        </w:tabs>
        <w:ind w:left="1800" w:hanging="360"/>
      </w:pPr>
      <w:rPr>
        <w:rFonts w:ascii="Symbol" w:hAnsi="Symbol" w:hint="default"/>
      </w:rPr>
    </w:lvl>
  </w:abstractNum>
  <w:abstractNum w:abstractNumId="5" w15:restartNumberingAfterBreak="0">
    <w:nsid w:val="FFFFFF81"/>
    <w:multiLevelType w:val="singleLevel"/>
    <w:tmpl w:val="C8423114"/>
    <w:lvl w:ilvl="0">
      <w:start w:val="1"/>
      <w:numFmt w:val="bullet"/>
      <w:pStyle w:val="ListBullet4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6" w15:restartNumberingAfterBreak="0">
    <w:nsid w:val="FFFFFF82"/>
    <w:multiLevelType w:val="singleLevel"/>
    <w:tmpl w:val="FC585706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7" w15:restartNumberingAfterBreak="0">
    <w:nsid w:val="FFFFFF83"/>
    <w:multiLevelType w:val="singleLevel"/>
    <w:tmpl w:val="9E3A97EA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8" w15:restartNumberingAfterBreak="0">
    <w:nsid w:val="FFFFFF88"/>
    <w:multiLevelType w:val="singleLevel"/>
    <w:tmpl w:val="56686F48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9" w15:restartNumberingAfterBreak="0">
    <w:nsid w:val="FFFFFF89"/>
    <w:multiLevelType w:val="singleLevel"/>
    <w:tmpl w:val="81A2A028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9"/>
  </w:num>
  <w:num w:numId="2">
    <w:abstractNumId w:val="7"/>
  </w:num>
  <w:num w:numId="3">
    <w:abstractNumId w:val="6"/>
  </w:num>
  <w:num w:numId="4">
    <w:abstractNumId w:val="5"/>
  </w:num>
  <w:num w:numId="5">
    <w:abstractNumId w:val="4"/>
  </w:num>
  <w:num w:numId="6">
    <w:abstractNumId w:val="8"/>
  </w:num>
  <w:num w:numId="7">
    <w:abstractNumId w:val="3"/>
  </w:num>
  <w:num w:numId="8">
    <w:abstractNumId w:val="2"/>
  </w:num>
  <w:num w:numId="9">
    <w:abstractNumId w:val="1"/>
  </w:num>
  <w:num w:numId="1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removePersonalInformation/>
  <w:removeDateAndTime/>
  <w:proofState w:spelling="clean" w:grammar="clean"/>
  <w:attachedTemplate r:id="rId1"/>
  <w:stylePaneFormatFilter w:val="5004" w:allStyles="0" w:customStyles="0" w:latentStyles="1" w:stylesInUse="0" w:headingStyles="0" w:numberingStyles="0" w:tableStyles="0" w:directFormattingOnRuns="0" w:directFormattingOnParagraphs="0" w:directFormattingOnNumbering="0" w:directFormattingOnTables="0" w:clearFormatting="1" w:top3HeadingStyles="0" w:visibleStyles="1" w:alternateStyleNames="0"/>
  <w:stylePaneSortMethod w:val="0000"/>
  <w:defaultTabStop w:val="720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57B67"/>
    <w:rsid w:val="00011098"/>
    <w:rsid w:val="000115CE"/>
    <w:rsid w:val="00014A6A"/>
    <w:rsid w:val="00044680"/>
    <w:rsid w:val="00055FC1"/>
    <w:rsid w:val="00066DC0"/>
    <w:rsid w:val="000828F4"/>
    <w:rsid w:val="000F1B5C"/>
    <w:rsid w:val="000F51EC"/>
    <w:rsid w:val="000F5E98"/>
    <w:rsid w:val="000F7122"/>
    <w:rsid w:val="001021B3"/>
    <w:rsid w:val="00112A66"/>
    <w:rsid w:val="0011328F"/>
    <w:rsid w:val="00114A27"/>
    <w:rsid w:val="00147F43"/>
    <w:rsid w:val="00156B51"/>
    <w:rsid w:val="001621B1"/>
    <w:rsid w:val="00180AD9"/>
    <w:rsid w:val="00187216"/>
    <w:rsid w:val="001B4EEF"/>
    <w:rsid w:val="001B689C"/>
    <w:rsid w:val="00200635"/>
    <w:rsid w:val="00232A91"/>
    <w:rsid w:val="00254E0D"/>
    <w:rsid w:val="00276A29"/>
    <w:rsid w:val="002A1D53"/>
    <w:rsid w:val="002C7166"/>
    <w:rsid w:val="002F06E5"/>
    <w:rsid w:val="00356C0C"/>
    <w:rsid w:val="0038000D"/>
    <w:rsid w:val="00385ACF"/>
    <w:rsid w:val="003A10BE"/>
    <w:rsid w:val="003A61A4"/>
    <w:rsid w:val="003B1996"/>
    <w:rsid w:val="003D33E9"/>
    <w:rsid w:val="003E6106"/>
    <w:rsid w:val="00413806"/>
    <w:rsid w:val="00416875"/>
    <w:rsid w:val="00422757"/>
    <w:rsid w:val="00427F41"/>
    <w:rsid w:val="00436E03"/>
    <w:rsid w:val="00475D96"/>
    <w:rsid w:val="00477474"/>
    <w:rsid w:val="00480B7F"/>
    <w:rsid w:val="004877FE"/>
    <w:rsid w:val="004A1893"/>
    <w:rsid w:val="004A4982"/>
    <w:rsid w:val="004C4A44"/>
    <w:rsid w:val="005125BB"/>
    <w:rsid w:val="0051456F"/>
    <w:rsid w:val="005264AB"/>
    <w:rsid w:val="00537F9C"/>
    <w:rsid w:val="0055629A"/>
    <w:rsid w:val="00572222"/>
    <w:rsid w:val="005D3DA6"/>
    <w:rsid w:val="00616566"/>
    <w:rsid w:val="0061695B"/>
    <w:rsid w:val="00642E91"/>
    <w:rsid w:val="00653B8E"/>
    <w:rsid w:val="00692B4A"/>
    <w:rsid w:val="007228FB"/>
    <w:rsid w:val="00744EA9"/>
    <w:rsid w:val="00752FC4"/>
    <w:rsid w:val="00757B67"/>
    <w:rsid w:val="00757E9C"/>
    <w:rsid w:val="00780768"/>
    <w:rsid w:val="007A61F9"/>
    <w:rsid w:val="007B4C91"/>
    <w:rsid w:val="007D70F7"/>
    <w:rsid w:val="00830C5F"/>
    <w:rsid w:val="00834A33"/>
    <w:rsid w:val="00836A3E"/>
    <w:rsid w:val="008416ED"/>
    <w:rsid w:val="00845E2B"/>
    <w:rsid w:val="008761FB"/>
    <w:rsid w:val="00896516"/>
    <w:rsid w:val="00896EE1"/>
    <w:rsid w:val="008C1482"/>
    <w:rsid w:val="008C2737"/>
    <w:rsid w:val="008D0AA7"/>
    <w:rsid w:val="0090401D"/>
    <w:rsid w:val="00912A0A"/>
    <w:rsid w:val="009468D3"/>
    <w:rsid w:val="00973D88"/>
    <w:rsid w:val="00991E0A"/>
    <w:rsid w:val="009D5967"/>
    <w:rsid w:val="009D7CAF"/>
    <w:rsid w:val="009E7219"/>
    <w:rsid w:val="00A17117"/>
    <w:rsid w:val="00A177A5"/>
    <w:rsid w:val="00A231C1"/>
    <w:rsid w:val="00A5578C"/>
    <w:rsid w:val="00A763AE"/>
    <w:rsid w:val="00AC1A6E"/>
    <w:rsid w:val="00AC5BBF"/>
    <w:rsid w:val="00AF1559"/>
    <w:rsid w:val="00B117EC"/>
    <w:rsid w:val="00B40F1A"/>
    <w:rsid w:val="00B56598"/>
    <w:rsid w:val="00B63133"/>
    <w:rsid w:val="00BC0F0A"/>
    <w:rsid w:val="00BF70B2"/>
    <w:rsid w:val="00C11980"/>
    <w:rsid w:val="00C320D0"/>
    <w:rsid w:val="00C37964"/>
    <w:rsid w:val="00C57F18"/>
    <w:rsid w:val="00CB0809"/>
    <w:rsid w:val="00CF46CA"/>
    <w:rsid w:val="00D04123"/>
    <w:rsid w:val="00D06525"/>
    <w:rsid w:val="00D149F1"/>
    <w:rsid w:val="00D36106"/>
    <w:rsid w:val="00D64461"/>
    <w:rsid w:val="00DA491C"/>
    <w:rsid w:val="00DB7EA9"/>
    <w:rsid w:val="00DC7840"/>
    <w:rsid w:val="00E10E4B"/>
    <w:rsid w:val="00E5646A"/>
    <w:rsid w:val="00E76680"/>
    <w:rsid w:val="00E93B7F"/>
    <w:rsid w:val="00EC2FE0"/>
    <w:rsid w:val="00EC30F2"/>
    <w:rsid w:val="00EE78A1"/>
    <w:rsid w:val="00F30A0A"/>
    <w:rsid w:val="00F46B47"/>
    <w:rsid w:val="00F71D73"/>
    <w:rsid w:val="00F763B1"/>
    <w:rsid w:val="00FA2D0F"/>
    <w:rsid w:val="00FA402E"/>
    <w:rsid w:val="00FA7935"/>
    <w:rsid w:val="00FB49C2"/>
    <w:rsid w:val="00FC1978"/>
    <w:rsid w:val="00FD455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0DFFDEDD"/>
  <w15:chartTrackingRefBased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color w:val="000000" w:themeColor="text2" w:themeShade="BF"/>
        <w:sz w:val="22"/>
        <w:szCs w:val="22"/>
        <w:lang w:val="en-US" w:eastAsia="en-US" w:bidi="ar-SA"/>
      </w:rPr>
    </w:rPrDefault>
    <w:pPrDefault>
      <w:pPr>
        <w:spacing w:after="3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semiHidden="1" w:uiPriority="9"/>
    <w:lsdException w:name="heading 2" w:semiHidden="1" w:uiPriority="9" w:unhideWhenUsed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semiHidden="1" w:uiPriority="10" w:qFormat="1"/>
    <w:lsdException w:name="Closing" w:semiHidden="1" w:unhideWhenUsed="1" w:qFormat="1"/>
    <w:lsdException w:name="Signature" w:semiHidden="1" w:unhideWhenUsed="1" w:qFormat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semiHidden="1" w:uiPriority="11" w:unhideWhenUsed="1" w:qFormat="1"/>
    <w:lsdException w:name="Salutation" w:semiHidden="1" w:unhideWhenUsed="1" w:qFormat="1"/>
    <w:lsdException w:name="Date" w:semiHidden="1" w:unhideWhenUsed="1" w:qFormat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semiHidden="1" w:uiPriority="19" w:qFormat="1"/>
    <w:lsdException w:name="Emphasis" w:semiHidden="1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semiHidden="1" w:uiPriority="1" w:unhideWhenUsed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semiHidden="1" w:uiPriority="34" w:qFormat="1"/>
    <w:lsdException w:name="Quote" w:semiHidden="1" w:uiPriority="29" w:qFormat="1"/>
    <w:lsdException w:name="Intense Quote" w:semiHidden="1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semiHidden="1" w:uiPriority="19" w:qFormat="1"/>
    <w:lsdException w:name="Intense Emphasis" w:semiHidden="1" w:uiPriority="21" w:qFormat="1"/>
    <w:lsdException w:name="Subtle Reference" w:semiHidden="1" w:uiPriority="31" w:qFormat="1"/>
    <w:lsdException w:name="Intense Reference" w:semiHidden="1" w:uiPriority="32" w:qFormat="1"/>
    <w:lsdException w:name="Book Title" w:semiHidden="1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0"/>
    <w:lsdException w:name="Plain Table 2" w:uiPriority="41"/>
    <w:lsdException w:name="Plain Table 3" w:uiPriority="42"/>
    <w:lsdException w:name="Plain Table 4" w:uiPriority="43"/>
    <w:lsdException w:name="Plain Table 5" w:uiPriority="44"/>
    <w:lsdException w:name="Grid Table Light" w:uiPriority="45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653B8E"/>
    <w:pPr>
      <w:spacing w:after="160" w:line="259" w:lineRule="auto"/>
    </w:pPr>
    <w:rPr>
      <w:color w:val="auto"/>
      <w:lang w:val="es-MX"/>
    </w:rPr>
  </w:style>
  <w:style w:type="paragraph" w:styleId="Heading1">
    <w:name w:val="heading 1"/>
    <w:basedOn w:val="Normal"/>
    <w:next w:val="Normal"/>
    <w:link w:val="Heading1Char"/>
    <w:uiPriority w:val="9"/>
    <w:semiHidden/>
    <w:rsid w:val="000F51EC"/>
    <w:pPr>
      <w:keepNext/>
      <w:keepLines/>
      <w:spacing w:before="480" w:after="0" w:line="276" w:lineRule="auto"/>
      <w:outlineLvl w:val="0"/>
    </w:pPr>
    <w:rPr>
      <w:rFonts w:asciiTheme="majorHAnsi" w:eastAsiaTheme="majorEastAsia" w:hAnsiTheme="majorHAnsi" w:cstheme="majorBidi"/>
      <w:b/>
      <w:bCs/>
      <w:color w:val="B38600" w:themeColor="accent2" w:themeShade="80"/>
      <w:sz w:val="28"/>
      <w:szCs w:val="28"/>
      <w:lang w:val="en-US"/>
    </w:rPr>
  </w:style>
  <w:style w:type="paragraph" w:styleId="Heading2">
    <w:name w:val="heading 2"/>
    <w:basedOn w:val="Normal"/>
    <w:next w:val="Normal"/>
    <w:link w:val="Heading2Char"/>
    <w:uiPriority w:val="9"/>
    <w:semiHidden/>
    <w:pPr>
      <w:keepNext/>
      <w:keepLines/>
      <w:spacing w:before="200" w:after="0" w:line="276" w:lineRule="auto"/>
      <w:outlineLvl w:val="1"/>
    </w:pPr>
    <w:rPr>
      <w:rFonts w:asciiTheme="majorHAnsi" w:eastAsiaTheme="majorEastAsia" w:hAnsiTheme="majorHAnsi" w:cstheme="majorBidi"/>
      <w:b/>
      <w:bCs/>
      <w:color w:val="262626" w:themeColor="text1" w:themeTint="D9"/>
      <w:sz w:val="26"/>
      <w:szCs w:val="26"/>
      <w:lang w:val="en-US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572222"/>
    <w:pPr>
      <w:keepNext/>
      <w:keepLines/>
      <w:spacing w:before="40" w:after="0" w:line="276" w:lineRule="auto"/>
      <w:outlineLvl w:val="2"/>
    </w:pPr>
    <w:rPr>
      <w:rFonts w:asciiTheme="majorHAnsi" w:eastAsiaTheme="majorEastAsia" w:hAnsiTheme="majorHAnsi" w:cstheme="majorBidi"/>
      <w:color w:val="250C0C" w:themeColor="accent1" w:themeShade="7F"/>
      <w:sz w:val="24"/>
      <w:szCs w:val="24"/>
      <w:lang w:val="en-US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572222"/>
    <w:pPr>
      <w:keepNext/>
      <w:keepLines/>
      <w:spacing w:before="40" w:after="0" w:line="276" w:lineRule="auto"/>
      <w:outlineLvl w:val="3"/>
    </w:pPr>
    <w:rPr>
      <w:rFonts w:asciiTheme="majorHAnsi" w:eastAsiaTheme="majorEastAsia" w:hAnsiTheme="majorHAnsi" w:cstheme="majorBidi"/>
      <w:i/>
      <w:iCs/>
      <w:color w:val="381212" w:themeColor="accent1" w:themeShade="BF"/>
      <w:lang w:val="en-US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572222"/>
    <w:pPr>
      <w:keepNext/>
      <w:keepLines/>
      <w:spacing w:before="40" w:after="0" w:line="276" w:lineRule="auto"/>
      <w:outlineLvl w:val="4"/>
    </w:pPr>
    <w:rPr>
      <w:rFonts w:asciiTheme="majorHAnsi" w:eastAsiaTheme="majorEastAsia" w:hAnsiTheme="majorHAnsi" w:cstheme="majorBidi"/>
      <w:color w:val="381212" w:themeColor="accent1" w:themeShade="BF"/>
      <w:lang w:val="en-US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572222"/>
    <w:pPr>
      <w:keepNext/>
      <w:keepLines/>
      <w:spacing w:before="40" w:after="0" w:line="276" w:lineRule="auto"/>
      <w:outlineLvl w:val="5"/>
    </w:pPr>
    <w:rPr>
      <w:rFonts w:asciiTheme="majorHAnsi" w:eastAsiaTheme="majorEastAsia" w:hAnsiTheme="majorHAnsi" w:cstheme="majorBidi"/>
      <w:color w:val="250C0C" w:themeColor="accent1" w:themeShade="7F"/>
      <w:lang w:val="en-US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572222"/>
    <w:pPr>
      <w:keepNext/>
      <w:keepLines/>
      <w:spacing w:before="40" w:after="0" w:line="276" w:lineRule="auto"/>
      <w:outlineLvl w:val="6"/>
    </w:pPr>
    <w:rPr>
      <w:rFonts w:asciiTheme="majorHAnsi" w:eastAsiaTheme="majorEastAsia" w:hAnsiTheme="majorHAnsi" w:cstheme="majorBidi"/>
      <w:i/>
      <w:iCs/>
      <w:color w:val="250C0C" w:themeColor="accent1" w:themeShade="7F"/>
      <w:lang w:val="en-US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572222"/>
    <w:pPr>
      <w:keepNext/>
      <w:keepLines/>
      <w:spacing w:before="40" w:after="0" w:line="276" w:lineRule="auto"/>
      <w:outlineLvl w:val="7"/>
    </w:pPr>
    <w:rPr>
      <w:rFonts w:asciiTheme="majorHAnsi" w:eastAsiaTheme="majorEastAsia" w:hAnsiTheme="majorHAnsi" w:cstheme="majorBidi"/>
      <w:color w:val="272727" w:themeColor="text1" w:themeTint="D8"/>
      <w:szCs w:val="21"/>
      <w:lang w:val="en-US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572222"/>
    <w:pPr>
      <w:keepNext/>
      <w:keepLines/>
      <w:spacing w:before="40" w:after="0" w:line="276" w:lineRule="auto"/>
      <w:outlineLvl w:val="8"/>
    </w:pPr>
    <w:rPr>
      <w:rFonts w:asciiTheme="majorHAnsi" w:eastAsiaTheme="majorEastAsia" w:hAnsiTheme="majorHAnsi" w:cstheme="majorBidi"/>
      <w:i/>
      <w:iCs/>
      <w:color w:val="272727" w:themeColor="text1" w:themeTint="D8"/>
      <w:szCs w:val="21"/>
      <w:lang w:val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semiHidden/>
    <w:rsid w:val="00B63133"/>
    <w:pPr>
      <w:spacing w:after="0" w:line="240" w:lineRule="auto"/>
    </w:pPr>
    <w:rPr>
      <w:lang w:val="en-US"/>
    </w:rPr>
  </w:style>
  <w:style w:type="character" w:customStyle="1" w:styleId="HeaderChar">
    <w:name w:val="Header Char"/>
    <w:basedOn w:val="DefaultParagraphFont"/>
    <w:link w:val="Header"/>
    <w:uiPriority w:val="99"/>
    <w:semiHidden/>
    <w:rsid w:val="00254E0D"/>
    <w:rPr>
      <w:color w:val="auto"/>
    </w:rPr>
  </w:style>
  <w:style w:type="paragraph" w:styleId="Footer">
    <w:name w:val="footer"/>
    <w:basedOn w:val="Normal"/>
    <w:link w:val="FooterChar"/>
    <w:uiPriority w:val="99"/>
    <w:rsid w:val="00BC0F0A"/>
    <w:pPr>
      <w:spacing w:after="0" w:line="240" w:lineRule="auto"/>
      <w:ind w:left="-720" w:right="-720"/>
      <w:jc w:val="center"/>
    </w:pPr>
    <w:rPr>
      <w:rFonts w:asciiTheme="majorHAnsi" w:hAnsiTheme="majorHAnsi"/>
      <w:color w:val="B38600" w:themeColor="accent2" w:themeShade="80"/>
      <w:lang w:val="en-US"/>
    </w:rPr>
  </w:style>
  <w:style w:type="character" w:customStyle="1" w:styleId="FooterChar">
    <w:name w:val="Footer Char"/>
    <w:basedOn w:val="DefaultParagraphFont"/>
    <w:link w:val="Footer"/>
    <w:uiPriority w:val="99"/>
    <w:rsid w:val="00254E0D"/>
    <w:rPr>
      <w:rFonts w:asciiTheme="majorHAnsi" w:hAnsiTheme="majorHAnsi"/>
      <w:color w:val="B38600" w:themeColor="accent2" w:themeShade="80"/>
    </w:rPr>
  </w:style>
  <w:style w:type="character" w:styleId="PlaceholderText">
    <w:name w:val="Placeholder Text"/>
    <w:basedOn w:val="DefaultParagraphFont"/>
    <w:uiPriority w:val="99"/>
    <w:semiHidden/>
    <w:rsid w:val="00912A0A"/>
    <w:rPr>
      <w:color w:val="BFBFBF" w:themeColor="accent5" w:themeShade="BF"/>
      <w:sz w:val="22"/>
    </w:rPr>
  </w:style>
  <w:style w:type="paragraph" w:customStyle="1" w:styleId="ContactInfo">
    <w:name w:val="Contact Info"/>
    <w:basedOn w:val="Normal"/>
    <w:uiPriority w:val="3"/>
    <w:qFormat/>
    <w:rsid w:val="008C2737"/>
    <w:pPr>
      <w:spacing w:after="0" w:line="276" w:lineRule="auto"/>
      <w:jc w:val="right"/>
    </w:pPr>
    <w:rPr>
      <w:sz w:val="20"/>
      <w:szCs w:val="18"/>
      <w:lang w:val="en-US"/>
    </w:rPr>
  </w:style>
  <w:style w:type="paragraph" w:styleId="Date">
    <w:name w:val="Date"/>
    <w:basedOn w:val="Normal"/>
    <w:next w:val="Salutation"/>
    <w:link w:val="DateChar"/>
    <w:uiPriority w:val="4"/>
    <w:unhideWhenUsed/>
    <w:qFormat/>
    <w:rsid w:val="00616566"/>
    <w:pPr>
      <w:spacing w:before="960" w:after="960" w:line="276" w:lineRule="auto"/>
    </w:pPr>
    <w:rPr>
      <w:lang w:val="en-US"/>
    </w:rPr>
  </w:style>
  <w:style w:type="character" w:customStyle="1" w:styleId="DateChar">
    <w:name w:val="Date Char"/>
    <w:basedOn w:val="DefaultParagraphFont"/>
    <w:link w:val="Date"/>
    <w:uiPriority w:val="4"/>
    <w:rsid w:val="00616566"/>
    <w:rPr>
      <w:color w:val="auto"/>
    </w:rPr>
  </w:style>
  <w:style w:type="paragraph" w:styleId="Closing">
    <w:name w:val="Closing"/>
    <w:basedOn w:val="Normal"/>
    <w:next w:val="Signature"/>
    <w:link w:val="ClosingChar"/>
    <w:uiPriority w:val="6"/>
    <w:unhideWhenUsed/>
    <w:qFormat/>
    <w:rsid w:val="00254E0D"/>
    <w:pPr>
      <w:spacing w:after="960" w:line="240" w:lineRule="auto"/>
    </w:pPr>
    <w:rPr>
      <w:lang w:val="en-US"/>
    </w:rPr>
  </w:style>
  <w:style w:type="character" w:customStyle="1" w:styleId="ClosingChar">
    <w:name w:val="Closing Char"/>
    <w:basedOn w:val="DefaultParagraphFont"/>
    <w:link w:val="Closing"/>
    <w:uiPriority w:val="6"/>
    <w:rsid w:val="00254E0D"/>
    <w:rPr>
      <w:color w:val="auto"/>
    </w:rPr>
  </w:style>
  <w:style w:type="character" w:customStyle="1" w:styleId="Heading1Char">
    <w:name w:val="Heading 1 Char"/>
    <w:basedOn w:val="DefaultParagraphFont"/>
    <w:link w:val="Heading1"/>
    <w:uiPriority w:val="9"/>
    <w:semiHidden/>
    <w:rsid w:val="00254E0D"/>
    <w:rPr>
      <w:rFonts w:asciiTheme="majorHAnsi" w:eastAsiaTheme="majorEastAsia" w:hAnsiTheme="majorHAnsi" w:cstheme="majorBidi"/>
      <w:b/>
      <w:bCs/>
      <w:color w:val="B38600" w:themeColor="accent2" w:themeShade="80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254E0D"/>
    <w:rPr>
      <w:rFonts w:asciiTheme="majorHAnsi" w:eastAsiaTheme="majorEastAsia" w:hAnsiTheme="majorHAnsi" w:cstheme="majorBidi"/>
      <w:b/>
      <w:bCs/>
      <w:color w:val="262626" w:themeColor="text1" w:themeTint="D9"/>
      <w:sz w:val="26"/>
      <w:szCs w:val="26"/>
    </w:rPr>
  </w:style>
  <w:style w:type="table" w:styleId="TableGrid">
    <w:name w:val="Table Grid"/>
    <w:basedOn w:val="TableNormal"/>
    <w:uiPriority w:val="59"/>
    <w:rsid w:val="005125BB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BalloonText">
    <w:name w:val="Balloon Text"/>
    <w:basedOn w:val="Normal"/>
    <w:link w:val="BalloonTextChar"/>
    <w:uiPriority w:val="99"/>
    <w:semiHidden/>
    <w:unhideWhenUsed/>
    <w:rsid w:val="00572222"/>
    <w:pPr>
      <w:spacing w:after="0" w:line="240" w:lineRule="auto"/>
    </w:pPr>
    <w:rPr>
      <w:rFonts w:ascii="Segoe UI" w:hAnsi="Segoe UI" w:cs="Segoe UI"/>
      <w:szCs w:val="18"/>
      <w:lang w:val="en-US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572222"/>
    <w:rPr>
      <w:rFonts w:ascii="Segoe UI" w:hAnsi="Segoe UI" w:cs="Segoe UI"/>
      <w:kern w:val="16"/>
      <w:sz w:val="22"/>
      <w:szCs w:val="18"/>
      <w14:ligatures w14:val="standardContextual"/>
      <w14:numForm w14:val="oldStyle"/>
      <w14:numSpacing w14:val="proportional"/>
      <w14:cntxtAlts/>
    </w:rPr>
  </w:style>
  <w:style w:type="paragraph" w:styleId="Bibliography">
    <w:name w:val="Bibliography"/>
    <w:basedOn w:val="Normal"/>
    <w:next w:val="Normal"/>
    <w:uiPriority w:val="37"/>
    <w:semiHidden/>
    <w:unhideWhenUsed/>
    <w:rsid w:val="00572222"/>
    <w:pPr>
      <w:spacing w:after="300" w:line="276" w:lineRule="auto"/>
    </w:pPr>
    <w:rPr>
      <w:lang w:val="en-US"/>
    </w:rPr>
  </w:style>
  <w:style w:type="paragraph" w:styleId="BlockText">
    <w:name w:val="Block Text"/>
    <w:basedOn w:val="Normal"/>
    <w:uiPriority w:val="99"/>
    <w:semiHidden/>
    <w:unhideWhenUsed/>
    <w:rsid w:val="000F51EC"/>
    <w:pPr>
      <w:pBdr>
        <w:top w:val="single" w:sz="2" w:space="10" w:color="4B1919" w:themeColor="accent1" w:frame="1"/>
        <w:left w:val="single" w:sz="2" w:space="10" w:color="4B1919" w:themeColor="accent1" w:frame="1"/>
        <w:bottom w:val="single" w:sz="2" w:space="10" w:color="4B1919" w:themeColor="accent1" w:frame="1"/>
        <w:right w:val="single" w:sz="2" w:space="10" w:color="4B1919" w:themeColor="accent1" w:frame="1"/>
      </w:pBdr>
      <w:spacing w:after="300" w:line="276" w:lineRule="auto"/>
      <w:ind w:left="1152" w:right="1152"/>
    </w:pPr>
    <w:rPr>
      <w:rFonts w:eastAsiaTheme="minorEastAsia"/>
      <w:i/>
      <w:iCs/>
      <w:color w:val="381212" w:themeColor="accent1" w:themeShade="BF"/>
      <w:lang w:val="en-US"/>
    </w:rPr>
  </w:style>
  <w:style w:type="paragraph" w:styleId="BodyText">
    <w:name w:val="Body Text"/>
    <w:basedOn w:val="Normal"/>
    <w:link w:val="BodyTextChar"/>
    <w:uiPriority w:val="99"/>
    <w:semiHidden/>
    <w:unhideWhenUsed/>
    <w:rsid w:val="00572222"/>
    <w:pPr>
      <w:spacing w:after="120" w:line="276" w:lineRule="auto"/>
    </w:pPr>
    <w:rPr>
      <w:lang w:val="en-US"/>
    </w:rPr>
  </w:style>
  <w:style w:type="character" w:customStyle="1" w:styleId="BodyTextChar">
    <w:name w:val="Body Text Char"/>
    <w:basedOn w:val="DefaultParagraphFont"/>
    <w:link w:val="BodyText"/>
    <w:uiPriority w:val="99"/>
    <w:semiHidden/>
    <w:rsid w:val="00572222"/>
    <w:rPr>
      <w:kern w:val="16"/>
      <w:sz w:val="22"/>
      <w14:ligatures w14:val="standardContextual"/>
      <w14:numForm w14:val="oldStyle"/>
      <w14:numSpacing w14:val="proportional"/>
      <w14:cntxtAlts/>
    </w:rPr>
  </w:style>
  <w:style w:type="paragraph" w:styleId="BodyText2">
    <w:name w:val="Body Text 2"/>
    <w:basedOn w:val="Normal"/>
    <w:link w:val="BodyText2Char"/>
    <w:uiPriority w:val="99"/>
    <w:semiHidden/>
    <w:unhideWhenUsed/>
    <w:rsid w:val="00572222"/>
    <w:pPr>
      <w:spacing w:after="120" w:line="480" w:lineRule="auto"/>
    </w:pPr>
    <w:rPr>
      <w:lang w:val="en-US"/>
    </w:rPr>
  </w:style>
  <w:style w:type="character" w:customStyle="1" w:styleId="BodyText2Char">
    <w:name w:val="Body Text 2 Char"/>
    <w:basedOn w:val="DefaultParagraphFont"/>
    <w:link w:val="BodyText2"/>
    <w:uiPriority w:val="99"/>
    <w:semiHidden/>
    <w:rsid w:val="00572222"/>
    <w:rPr>
      <w:kern w:val="16"/>
      <w:sz w:val="22"/>
      <w14:ligatures w14:val="standardContextual"/>
      <w14:numForm w14:val="oldStyle"/>
      <w14:numSpacing w14:val="proportional"/>
      <w14:cntxtAlts/>
    </w:rPr>
  </w:style>
  <w:style w:type="paragraph" w:styleId="BodyText3">
    <w:name w:val="Body Text 3"/>
    <w:basedOn w:val="Normal"/>
    <w:link w:val="BodyText3Char"/>
    <w:uiPriority w:val="99"/>
    <w:semiHidden/>
    <w:unhideWhenUsed/>
    <w:rsid w:val="00572222"/>
    <w:pPr>
      <w:spacing w:after="120" w:line="276" w:lineRule="auto"/>
    </w:pPr>
    <w:rPr>
      <w:szCs w:val="16"/>
      <w:lang w:val="en-US"/>
    </w:rPr>
  </w:style>
  <w:style w:type="character" w:customStyle="1" w:styleId="BodyText3Char">
    <w:name w:val="Body Text 3 Char"/>
    <w:basedOn w:val="DefaultParagraphFont"/>
    <w:link w:val="BodyText3"/>
    <w:uiPriority w:val="99"/>
    <w:semiHidden/>
    <w:rsid w:val="00572222"/>
    <w:rPr>
      <w:kern w:val="16"/>
      <w:sz w:val="22"/>
      <w:szCs w:val="16"/>
      <w14:ligatures w14:val="standardContextual"/>
      <w14:numForm w14:val="oldStyle"/>
      <w14:numSpacing w14:val="proportional"/>
      <w14:cntxtAlts/>
    </w:rPr>
  </w:style>
  <w:style w:type="paragraph" w:styleId="BodyTextFirstIndent">
    <w:name w:val="Body Text First Indent"/>
    <w:basedOn w:val="BodyText"/>
    <w:link w:val="BodyTextFirstIndentChar"/>
    <w:uiPriority w:val="99"/>
    <w:semiHidden/>
    <w:unhideWhenUsed/>
    <w:rsid w:val="00572222"/>
    <w:pPr>
      <w:spacing w:after="300"/>
      <w:ind w:firstLine="360"/>
    </w:pPr>
  </w:style>
  <w:style w:type="character" w:customStyle="1" w:styleId="BodyTextFirstIndentChar">
    <w:name w:val="Body Text First Indent Char"/>
    <w:basedOn w:val="BodyTextChar"/>
    <w:link w:val="BodyTextFirstIndent"/>
    <w:uiPriority w:val="99"/>
    <w:semiHidden/>
    <w:rsid w:val="00572222"/>
    <w:rPr>
      <w:kern w:val="16"/>
      <w:sz w:val="22"/>
      <w14:ligatures w14:val="standardContextual"/>
      <w14:numForm w14:val="oldStyle"/>
      <w14:numSpacing w14:val="proportional"/>
      <w14:cntxtAlts/>
    </w:rPr>
  </w:style>
  <w:style w:type="paragraph" w:styleId="BodyTextIndent">
    <w:name w:val="Body Text Indent"/>
    <w:basedOn w:val="Normal"/>
    <w:link w:val="BodyTextIndentChar"/>
    <w:uiPriority w:val="99"/>
    <w:semiHidden/>
    <w:unhideWhenUsed/>
    <w:rsid w:val="00572222"/>
    <w:pPr>
      <w:spacing w:after="120" w:line="276" w:lineRule="auto"/>
      <w:ind w:left="360"/>
    </w:pPr>
    <w:rPr>
      <w:lang w:val="en-US"/>
    </w:rPr>
  </w:style>
  <w:style w:type="character" w:customStyle="1" w:styleId="BodyTextIndentChar">
    <w:name w:val="Body Text Indent Char"/>
    <w:basedOn w:val="DefaultParagraphFont"/>
    <w:link w:val="BodyTextIndent"/>
    <w:uiPriority w:val="99"/>
    <w:semiHidden/>
    <w:rsid w:val="00572222"/>
    <w:rPr>
      <w:kern w:val="16"/>
      <w:sz w:val="22"/>
      <w14:ligatures w14:val="standardContextual"/>
      <w14:numForm w14:val="oldStyle"/>
      <w14:numSpacing w14:val="proportional"/>
      <w14:cntxtAlts/>
    </w:rPr>
  </w:style>
  <w:style w:type="paragraph" w:styleId="BodyTextFirstIndent2">
    <w:name w:val="Body Text First Indent 2"/>
    <w:basedOn w:val="BodyTextIndent"/>
    <w:link w:val="BodyTextFirstIndent2Char"/>
    <w:uiPriority w:val="99"/>
    <w:semiHidden/>
    <w:unhideWhenUsed/>
    <w:rsid w:val="00572222"/>
    <w:pPr>
      <w:spacing w:after="300"/>
      <w:ind w:firstLine="360"/>
    </w:pPr>
  </w:style>
  <w:style w:type="character" w:customStyle="1" w:styleId="BodyTextFirstIndent2Char">
    <w:name w:val="Body Text First Indent 2 Char"/>
    <w:basedOn w:val="BodyTextIndentChar"/>
    <w:link w:val="BodyTextFirstIndent2"/>
    <w:uiPriority w:val="99"/>
    <w:semiHidden/>
    <w:rsid w:val="00572222"/>
    <w:rPr>
      <w:kern w:val="16"/>
      <w:sz w:val="22"/>
      <w14:ligatures w14:val="standardContextual"/>
      <w14:numForm w14:val="oldStyle"/>
      <w14:numSpacing w14:val="proportional"/>
      <w14:cntxtAlts/>
    </w:rPr>
  </w:style>
  <w:style w:type="paragraph" w:styleId="BodyTextIndent2">
    <w:name w:val="Body Text Indent 2"/>
    <w:basedOn w:val="Normal"/>
    <w:link w:val="BodyTextIndent2Char"/>
    <w:uiPriority w:val="99"/>
    <w:semiHidden/>
    <w:unhideWhenUsed/>
    <w:rsid w:val="00572222"/>
    <w:pPr>
      <w:spacing w:after="120" w:line="480" w:lineRule="auto"/>
      <w:ind w:left="360"/>
    </w:pPr>
    <w:rPr>
      <w:lang w:val="en-US"/>
    </w:rPr>
  </w:style>
  <w:style w:type="character" w:customStyle="1" w:styleId="BodyTextIndent2Char">
    <w:name w:val="Body Text Indent 2 Char"/>
    <w:basedOn w:val="DefaultParagraphFont"/>
    <w:link w:val="BodyTextIndent2"/>
    <w:uiPriority w:val="99"/>
    <w:semiHidden/>
    <w:rsid w:val="00572222"/>
    <w:rPr>
      <w:kern w:val="16"/>
      <w:sz w:val="22"/>
      <w14:ligatures w14:val="standardContextual"/>
      <w14:numForm w14:val="oldStyle"/>
      <w14:numSpacing w14:val="proportional"/>
      <w14:cntxtAlts/>
    </w:rPr>
  </w:style>
  <w:style w:type="paragraph" w:styleId="BodyTextIndent3">
    <w:name w:val="Body Text Indent 3"/>
    <w:basedOn w:val="Normal"/>
    <w:link w:val="BodyTextIndent3Char"/>
    <w:uiPriority w:val="99"/>
    <w:semiHidden/>
    <w:unhideWhenUsed/>
    <w:rsid w:val="00572222"/>
    <w:pPr>
      <w:spacing w:after="120" w:line="276" w:lineRule="auto"/>
      <w:ind w:left="360"/>
    </w:pPr>
    <w:rPr>
      <w:szCs w:val="16"/>
      <w:lang w:val="en-US"/>
    </w:rPr>
  </w:style>
  <w:style w:type="character" w:customStyle="1" w:styleId="BodyTextIndent3Char">
    <w:name w:val="Body Text Indent 3 Char"/>
    <w:basedOn w:val="DefaultParagraphFont"/>
    <w:link w:val="BodyTextIndent3"/>
    <w:uiPriority w:val="99"/>
    <w:semiHidden/>
    <w:rsid w:val="00572222"/>
    <w:rPr>
      <w:kern w:val="16"/>
      <w:sz w:val="22"/>
      <w:szCs w:val="16"/>
      <w14:ligatures w14:val="standardContextual"/>
      <w14:numForm w14:val="oldStyle"/>
      <w14:numSpacing w14:val="proportional"/>
      <w14:cntxtAlts/>
    </w:rPr>
  </w:style>
  <w:style w:type="character" w:styleId="BookTitle">
    <w:name w:val="Book Title"/>
    <w:basedOn w:val="DefaultParagraphFont"/>
    <w:uiPriority w:val="33"/>
    <w:semiHidden/>
    <w:qFormat/>
    <w:rsid w:val="00572222"/>
    <w:rPr>
      <w:b/>
      <w:bCs/>
      <w:i/>
      <w:iCs/>
      <w:spacing w:val="5"/>
      <w:sz w:val="22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572222"/>
    <w:pPr>
      <w:spacing w:after="200" w:line="240" w:lineRule="auto"/>
    </w:pPr>
    <w:rPr>
      <w:i/>
      <w:iCs/>
      <w:color w:val="000000" w:themeColor="text2"/>
      <w:szCs w:val="18"/>
      <w:lang w:val="en-US"/>
    </w:rPr>
  </w:style>
  <w:style w:type="table" w:styleId="ColorfulGrid">
    <w:name w:val="Colorful Grid"/>
    <w:basedOn w:val="TableNormal"/>
    <w:uiPriority w:val="73"/>
    <w:semiHidden/>
    <w:unhideWhenUsed/>
    <w:rsid w:val="00572222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semiHidden/>
    <w:unhideWhenUsed/>
    <w:rsid w:val="00572222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EAC1C1" w:themeFill="accent1" w:themeFillTint="33"/>
    </w:tcPr>
    <w:tblStylePr w:type="firstRow">
      <w:rPr>
        <w:b/>
        <w:bCs/>
      </w:rPr>
      <w:tblPr/>
      <w:tcPr>
        <w:shd w:val="clear" w:color="auto" w:fill="D6848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848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81212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81212" w:themeFill="accent1" w:themeFillShade="BF"/>
      </w:tcPr>
    </w:tblStylePr>
    <w:tblStylePr w:type="band1Vert">
      <w:tblPr/>
      <w:tcPr>
        <w:shd w:val="clear" w:color="auto" w:fill="CC6565" w:themeFill="accent1" w:themeFillTint="7F"/>
      </w:tcPr>
    </w:tblStylePr>
    <w:tblStylePr w:type="band1Horz">
      <w:tblPr/>
      <w:tcPr>
        <w:shd w:val="clear" w:color="auto" w:fill="CC6565" w:themeFill="accent1" w:themeFillTint="7F"/>
      </w:tcPr>
    </w:tblStylePr>
  </w:style>
  <w:style w:type="table" w:styleId="ColorfulGrid-Accent2">
    <w:name w:val="Colorful Grid Accent 2"/>
    <w:basedOn w:val="TableNormal"/>
    <w:uiPriority w:val="73"/>
    <w:semiHidden/>
    <w:unhideWhenUsed/>
    <w:rsid w:val="00572222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FFF7E0" w:themeFill="accent2" w:themeFillTint="33"/>
    </w:tcPr>
    <w:tblStylePr w:type="firstRow">
      <w:rPr>
        <w:b/>
        <w:bCs/>
      </w:rPr>
      <w:tblPr/>
      <w:tcPr>
        <w:shd w:val="clear" w:color="auto" w:fill="FFEFC1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FEFC1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FFC20C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FFC20C" w:themeFill="accent2" w:themeFillShade="BF"/>
      </w:tcPr>
    </w:tblStylePr>
    <w:tblStylePr w:type="band1Vert">
      <w:tblPr/>
      <w:tcPr>
        <w:shd w:val="clear" w:color="auto" w:fill="FFEBB2" w:themeFill="accent2" w:themeFillTint="7F"/>
      </w:tcPr>
    </w:tblStylePr>
    <w:tblStylePr w:type="band1Horz">
      <w:tblPr/>
      <w:tcPr>
        <w:shd w:val="clear" w:color="auto" w:fill="FFEBB2" w:themeFill="accent2" w:themeFillTint="7F"/>
      </w:tcPr>
    </w:tblStylePr>
  </w:style>
  <w:style w:type="table" w:styleId="ColorfulGrid-Accent3">
    <w:name w:val="Colorful Grid Accent 3"/>
    <w:basedOn w:val="TableNormal"/>
    <w:uiPriority w:val="73"/>
    <w:semiHidden/>
    <w:unhideWhenUsed/>
    <w:rsid w:val="00572222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E6F5F2" w:themeFill="accent3" w:themeFillTint="33"/>
    </w:tcPr>
    <w:tblStylePr w:type="firstRow">
      <w:rPr>
        <w:b/>
        <w:bCs/>
      </w:rPr>
      <w:tblPr/>
      <w:tcPr>
        <w:shd w:val="clear" w:color="auto" w:fill="CEEBE6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EEBE6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49B3A1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49B3A1" w:themeFill="accent3" w:themeFillShade="BF"/>
      </w:tcPr>
    </w:tblStylePr>
    <w:tblStylePr w:type="band1Vert">
      <w:tblPr/>
      <w:tcPr>
        <w:shd w:val="clear" w:color="auto" w:fill="C2E6E0" w:themeFill="accent3" w:themeFillTint="7F"/>
      </w:tcPr>
    </w:tblStylePr>
    <w:tblStylePr w:type="band1Horz">
      <w:tblPr/>
      <w:tcPr>
        <w:shd w:val="clear" w:color="auto" w:fill="C2E6E0" w:themeFill="accent3" w:themeFillTint="7F"/>
      </w:tcPr>
    </w:tblStylePr>
  </w:style>
  <w:style w:type="table" w:styleId="ColorfulGrid-Accent4">
    <w:name w:val="Colorful Grid Accent 4"/>
    <w:basedOn w:val="TableNormal"/>
    <w:uiPriority w:val="73"/>
    <w:semiHidden/>
    <w:unhideWhenUsed/>
    <w:rsid w:val="00572222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D8D6D6" w:themeFill="accent4" w:themeFillTint="33"/>
    </w:tcPr>
    <w:tblStylePr w:type="firstRow">
      <w:rPr>
        <w:b/>
        <w:bCs/>
      </w:rPr>
      <w:tblPr/>
      <w:tcPr>
        <w:shd w:val="clear" w:color="auto" w:fill="B2ADAD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2ADAD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2C2A2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2C2A2A" w:themeFill="accent4" w:themeFillShade="BF"/>
      </w:tcPr>
    </w:tblStylePr>
    <w:tblStylePr w:type="band1Vert">
      <w:tblPr/>
      <w:tcPr>
        <w:shd w:val="clear" w:color="auto" w:fill="9F9999" w:themeFill="accent4" w:themeFillTint="7F"/>
      </w:tcPr>
    </w:tblStylePr>
    <w:tblStylePr w:type="band1Horz">
      <w:tblPr/>
      <w:tcPr>
        <w:shd w:val="clear" w:color="auto" w:fill="9F9999" w:themeFill="accent4" w:themeFillTint="7F"/>
      </w:tcPr>
    </w:tblStylePr>
  </w:style>
  <w:style w:type="table" w:styleId="ColorfulGrid-Accent5">
    <w:name w:val="Colorful Grid Accent 5"/>
    <w:basedOn w:val="TableNormal"/>
    <w:uiPriority w:val="73"/>
    <w:semiHidden/>
    <w:unhideWhenUsed/>
    <w:rsid w:val="00572222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FFFFFF" w:themeFill="accent5" w:themeFillTint="33"/>
    </w:tcPr>
    <w:tblStylePr w:type="firstRow">
      <w:rPr>
        <w:b/>
        <w:bCs/>
      </w:rPr>
      <w:tblPr/>
      <w:tcPr>
        <w:shd w:val="clear" w:color="auto" w:fill="FFFFFF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FFFFF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BFBFBF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BFBFBF" w:themeFill="accent5" w:themeFillShade="BF"/>
      </w:tcPr>
    </w:tblStylePr>
    <w:tblStylePr w:type="band1Vert">
      <w:tblPr/>
      <w:tcPr>
        <w:shd w:val="clear" w:color="auto" w:fill="FFFFFF" w:themeFill="accent5" w:themeFillTint="7F"/>
      </w:tcPr>
    </w:tblStylePr>
    <w:tblStylePr w:type="band1Horz">
      <w:tblPr/>
      <w:tcPr>
        <w:shd w:val="clear" w:color="auto" w:fill="FFFFFF" w:themeFill="accent5" w:themeFillTint="7F"/>
      </w:tcPr>
    </w:tblStylePr>
  </w:style>
  <w:style w:type="table" w:styleId="ColorfulGrid-Accent6">
    <w:name w:val="Colorful Grid Accent 6"/>
    <w:basedOn w:val="TableNormal"/>
    <w:uiPriority w:val="73"/>
    <w:semiHidden/>
    <w:unhideWhenUsed/>
    <w:rsid w:val="00572222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FFFFFF" w:themeFill="accent6" w:themeFillTint="33"/>
    </w:tcPr>
    <w:tblStylePr w:type="firstRow">
      <w:rPr>
        <w:b/>
        <w:bCs/>
      </w:rPr>
      <w:tblPr/>
      <w:tcPr>
        <w:shd w:val="clear" w:color="auto" w:fill="FFFFFF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FFFFF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BFBFBF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BFBFBF" w:themeFill="accent6" w:themeFillShade="BF"/>
      </w:tcPr>
    </w:tblStylePr>
    <w:tblStylePr w:type="band1Vert">
      <w:tblPr/>
      <w:tcPr>
        <w:shd w:val="clear" w:color="auto" w:fill="FFFFFF" w:themeFill="accent6" w:themeFillTint="7F"/>
      </w:tcPr>
    </w:tblStylePr>
    <w:tblStylePr w:type="band1Horz">
      <w:tblPr/>
      <w:tcPr>
        <w:shd w:val="clear" w:color="auto" w:fill="FFFFFF" w:themeFill="accent6" w:themeFillTint="7F"/>
      </w:tcPr>
    </w:tblStylePr>
  </w:style>
  <w:style w:type="table" w:styleId="ColorfulList">
    <w:name w:val="Colorful List"/>
    <w:basedOn w:val="TableNormal"/>
    <w:uiPriority w:val="72"/>
    <w:semiHidden/>
    <w:unhideWhenUsed/>
    <w:rsid w:val="00572222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FC61E" w:themeFill="accent2" w:themeFillShade="CC"/>
      </w:tcPr>
    </w:tblStylePr>
    <w:tblStylePr w:type="lastRow">
      <w:rPr>
        <w:b/>
        <w:bCs/>
        <w:color w:val="FFC61E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semiHidden/>
    <w:unhideWhenUsed/>
    <w:rsid w:val="00572222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5E0E0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FC61E" w:themeFill="accent2" w:themeFillShade="CC"/>
      </w:tcPr>
    </w:tblStylePr>
    <w:tblStylePr w:type="lastRow">
      <w:rPr>
        <w:b/>
        <w:bCs/>
        <w:color w:val="FFC61E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B3B3" w:themeFill="accent1" w:themeFillTint="3F"/>
      </w:tcPr>
    </w:tblStylePr>
    <w:tblStylePr w:type="band1Horz">
      <w:tblPr/>
      <w:tcPr>
        <w:shd w:val="clear" w:color="auto" w:fill="EAC1C1" w:themeFill="accent1" w:themeFillTint="33"/>
      </w:tcPr>
    </w:tblStylePr>
  </w:style>
  <w:style w:type="table" w:styleId="ColorfulList-Accent2">
    <w:name w:val="Colorful List Accent 2"/>
    <w:basedOn w:val="TableNormal"/>
    <w:uiPriority w:val="72"/>
    <w:semiHidden/>
    <w:unhideWhenUsed/>
    <w:rsid w:val="00572222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FFBF0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FC61E" w:themeFill="accent2" w:themeFillShade="CC"/>
      </w:tcPr>
    </w:tblStylePr>
    <w:tblStylePr w:type="lastRow">
      <w:rPr>
        <w:b/>
        <w:bCs/>
        <w:color w:val="FFC61E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5D9" w:themeFill="accent2" w:themeFillTint="3F"/>
      </w:tcPr>
    </w:tblStylePr>
    <w:tblStylePr w:type="band1Horz">
      <w:tblPr/>
      <w:tcPr>
        <w:shd w:val="clear" w:color="auto" w:fill="FFF7E0" w:themeFill="accent2" w:themeFillTint="33"/>
      </w:tcPr>
    </w:tblStylePr>
  </w:style>
  <w:style w:type="table" w:styleId="ColorfulList-Accent3">
    <w:name w:val="Colorful List Accent 3"/>
    <w:basedOn w:val="TableNormal"/>
    <w:uiPriority w:val="72"/>
    <w:semiHidden/>
    <w:unhideWhenUsed/>
    <w:rsid w:val="00572222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2FAF8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2F2C2C" w:themeFill="accent4" w:themeFillShade="CC"/>
      </w:tcPr>
    </w:tblStylePr>
    <w:tblStylePr w:type="lastRow">
      <w:rPr>
        <w:b/>
        <w:bCs/>
        <w:color w:val="2F2C2C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0F2EF" w:themeFill="accent3" w:themeFillTint="3F"/>
      </w:tcPr>
    </w:tblStylePr>
    <w:tblStylePr w:type="band1Horz">
      <w:tblPr/>
      <w:tcPr>
        <w:shd w:val="clear" w:color="auto" w:fill="E6F5F2" w:themeFill="accent3" w:themeFillTint="33"/>
      </w:tcPr>
    </w:tblStylePr>
  </w:style>
  <w:style w:type="table" w:styleId="ColorfulList-Accent4">
    <w:name w:val="Colorful List Accent 4"/>
    <w:basedOn w:val="TableNormal"/>
    <w:uiPriority w:val="72"/>
    <w:semiHidden/>
    <w:unhideWhenUsed/>
    <w:rsid w:val="00572222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ECEBEB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55B9A8" w:themeFill="accent3" w:themeFillShade="CC"/>
      </w:tcPr>
    </w:tblStylePr>
    <w:tblStylePr w:type="lastRow">
      <w:rPr>
        <w:b/>
        <w:bCs/>
        <w:color w:val="55B9A8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FCCCC" w:themeFill="accent4" w:themeFillTint="3F"/>
      </w:tcPr>
    </w:tblStylePr>
    <w:tblStylePr w:type="band1Horz">
      <w:tblPr/>
      <w:tcPr>
        <w:shd w:val="clear" w:color="auto" w:fill="D8D6D6" w:themeFill="accent4" w:themeFillTint="33"/>
      </w:tcPr>
    </w:tblStylePr>
  </w:style>
  <w:style w:type="table" w:styleId="ColorfulList-Accent5">
    <w:name w:val="Colorful List Accent 5"/>
    <w:basedOn w:val="TableNormal"/>
    <w:uiPriority w:val="72"/>
    <w:semiHidden/>
    <w:unhideWhenUsed/>
    <w:rsid w:val="00572222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FFFFF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CCCCCC" w:themeFill="accent6" w:themeFillShade="CC"/>
      </w:tcPr>
    </w:tblStylePr>
    <w:tblStylePr w:type="lastRow">
      <w:rPr>
        <w:b/>
        <w:bCs/>
        <w:color w:val="CCCCCC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accent5" w:themeFillTint="3F"/>
      </w:tcPr>
    </w:tblStylePr>
    <w:tblStylePr w:type="band1Horz">
      <w:tblPr/>
      <w:tcPr>
        <w:shd w:val="clear" w:color="auto" w:fill="FFFFFF" w:themeFill="accent5" w:themeFillTint="33"/>
      </w:tcPr>
    </w:tblStylePr>
  </w:style>
  <w:style w:type="table" w:styleId="ColorfulList-Accent6">
    <w:name w:val="Colorful List Accent 6"/>
    <w:basedOn w:val="TableNormal"/>
    <w:uiPriority w:val="72"/>
    <w:semiHidden/>
    <w:unhideWhenUsed/>
    <w:rsid w:val="00572222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FFFFF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CCCCCC" w:themeFill="accent5" w:themeFillShade="CC"/>
      </w:tcPr>
    </w:tblStylePr>
    <w:tblStylePr w:type="lastRow">
      <w:rPr>
        <w:b/>
        <w:bCs/>
        <w:color w:val="CCCCCC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accent6" w:themeFillTint="3F"/>
      </w:tcPr>
    </w:tblStylePr>
    <w:tblStylePr w:type="band1Horz">
      <w:tblPr/>
      <w:tcPr>
        <w:shd w:val="clear" w:color="auto" w:fill="FFFFFF" w:themeFill="accent6" w:themeFillTint="33"/>
      </w:tcPr>
    </w:tblStylePr>
  </w:style>
  <w:style w:type="table" w:styleId="ColorfulShading">
    <w:name w:val="Colorful Shading"/>
    <w:basedOn w:val="TableNormal"/>
    <w:uiPriority w:val="71"/>
    <w:semiHidden/>
    <w:unhideWhenUsed/>
    <w:rsid w:val="00572222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FFD966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FD966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semiHidden/>
    <w:unhideWhenUsed/>
    <w:rsid w:val="00572222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FFD966" w:themeColor="accent2"/>
        <w:left w:val="single" w:sz="4" w:space="0" w:color="4B1919" w:themeColor="accent1"/>
        <w:bottom w:val="single" w:sz="4" w:space="0" w:color="4B1919" w:themeColor="accent1"/>
        <w:right w:val="single" w:sz="4" w:space="0" w:color="4B1919" w:themeColor="accent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5E0E0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FD966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D0F0F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D0F0F" w:themeColor="accent1" w:themeShade="99"/>
          <w:insideV w:val="nil"/>
        </w:tcBorders>
        <w:shd w:val="clear" w:color="auto" w:fill="2D0F0F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D0F0F" w:themeFill="accent1" w:themeFillShade="99"/>
      </w:tcPr>
    </w:tblStylePr>
    <w:tblStylePr w:type="band1Vert">
      <w:tblPr/>
      <w:tcPr>
        <w:shd w:val="clear" w:color="auto" w:fill="D68484" w:themeFill="accent1" w:themeFillTint="66"/>
      </w:tcPr>
    </w:tblStylePr>
    <w:tblStylePr w:type="band1Horz">
      <w:tblPr/>
      <w:tcPr>
        <w:shd w:val="clear" w:color="auto" w:fill="CC6565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semiHidden/>
    <w:unhideWhenUsed/>
    <w:rsid w:val="00572222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FFD966" w:themeColor="accent2"/>
        <w:left w:val="single" w:sz="4" w:space="0" w:color="FFD966" w:themeColor="accent2"/>
        <w:bottom w:val="single" w:sz="4" w:space="0" w:color="FFD966" w:themeColor="accent2"/>
        <w:right w:val="single" w:sz="4" w:space="0" w:color="FFD966" w:themeColor="accent2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FFBF0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FD966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D6A000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D6A000" w:themeColor="accent2" w:themeShade="99"/>
          <w:insideV w:val="nil"/>
        </w:tcBorders>
        <w:shd w:val="clear" w:color="auto" w:fill="D6A000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6A000" w:themeFill="accent2" w:themeFillShade="99"/>
      </w:tcPr>
    </w:tblStylePr>
    <w:tblStylePr w:type="band1Vert">
      <w:tblPr/>
      <w:tcPr>
        <w:shd w:val="clear" w:color="auto" w:fill="FFEFC1" w:themeFill="accent2" w:themeFillTint="66"/>
      </w:tcPr>
    </w:tblStylePr>
    <w:tblStylePr w:type="band1Horz">
      <w:tblPr/>
      <w:tcPr>
        <w:shd w:val="clear" w:color="auto" w:fill="FFEBB2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semiHidden/>
    <w:unhideWhenUsed/>
    <w:rsid w:val="00572222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3B3838" w:themeColor="accent4"/>
        <w:left w:val="single" w:sz="4" w:space="0" w:color="85CDC1" w:themeColor="accent3"/>
        <w:bottom w:val="single" w:sz="4" w:space="0" w:color="85CDC1" w:themeColor="accent3"/>
        <w:right w:val="single" w:sz="4" w:space="0" w:color="85CDC1" w:themeColor="accent3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2FAF8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3B3838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3B8F81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3B8F81" w:themeColor="accent3" w:themeShade="99"/>
          <w:insideV w:val="nil"/>
        </w:tcBorders>
        <w:shd w:val="clear" w:color="auto" w:fill="3B8F81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B8F81" w:themeFill="accent3" w:themeFillShade="99"/>
      </w:tcPr>
    </w:tblStylePr>
    <w:tblStylePr w:type="band1Vert">
      <w:tblPr/>
      <w:tcPr>
        <w:shd w:val="clear" w:color="auto" w:fill="CEEBE6" w:themeFill="accent3" w:themeFillTint="66"/>
      </w:tcPr>
    </w:tblStylePr>
    <w:tblStylePr w:type="band1Horz">
      <w:tblPr/>
      <w:tcPr>
        <w:shd w:val="clear" w:color="auto" w:fill="C2E6E0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semiHidden/>
    <w:unhideWhenUsed/>
    <w:rsid w:val="00572222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85CDC1" w:themeColor="accent3"/>
        <w:left w:val="single" w:sz="4" w:space="0" w:color="3B3838" w:themeColor="accent4"/>
        <w:bottom w:val="single" w:sz="4" w:space="0" w:color="3B3838" w:themeColor="accent4"/>
        <w:right w:val="single" w:sz="4" w:space="0" w:color="3B3838" w:themeColor="accent4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CEBEB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5CDC1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32121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32121" w:themeColor="accent4" w:themeShade="99"/>
          <w:insideV w:val="nil"/>
        </w:tcBorders>
        <w:shd w:val="clear" w:color="auto" w:fill="232121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32121" w:themeFill="accent4" w:themeFillShade="99"/>
      </w:tcPr>
    </w:tblStylePr>
    <w:tblStylePr w:type="band1Vert">
      <w:tblPr/>
      <w:tcPr>
        <w:shd w:val="clear" w:color="auto" w:fill="B2ADAD" w:themeFill="accent4" w:themeFillTint="66"/>
      </w:tcPr>
    </w:tblStylePr>
    <w:tblStylePr w:type="band1Horz">
      <w:tblPr/>
      <w:tcPr>
        <w:shd w:val="clear" w:color="auto" w:fill="9F9999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semiHidden/>
    <w:unhideWhenUsed/>
    <w:rsid w:val="00572222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FFFFFF" w:themeColor="accent6"/>
        <w:left w:val="single" w:sz="4" w:space="0" w:color="FFFFFF" w:themeColor="accent5"/>
        <w:bottom w:val="single" w:sz="4" w:space="0" w:color="FFFFFF" w:themeColor="accent5"/>
        <w:right w:val="single" w:sz="4" w:space="0" w:color="FFFFFF" w:themeColor="accent5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FFFFF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FFFFF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999999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999999" w:themeColor="accent5" w:themeShade="99"/>
          <w:insideV w:val="nil"/>
        </w:tcBorders>
        <w:shd w:val="clear" w:color="auto" w:fill="999999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99999" w:themeFill="accent5" w:themeFillShade="99"/>
      </w:tcPr>
    </w:tblStylePr>
    <w:tblStylePr w:type="band1Vert">
      <w:tblPr/>
      <w:tcPr>
        <w:shd w:val="clear" w:color="auto" w:fill="FFFFFF" w:themeFill="accent5" w:themeFillTint="66"/>
      </w:tcPr>
    </w:tblStylePr>
    <w:tblStylePr w:type="band1Horz">
      <w:tblPr/>
      <w:tcPr>
        <w:shd w:val="clear" w:color="auto" w:fill="FFFFFF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semiHidden/>
    <w:unhideWhenUsed/>
    <w:rsid w:val="00572222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FFFFFF" w:themeColor="accent5"/>
        <w:left w:val="single" w:sz="4" w:space="0" w:color="FFFFFF" w:themeColor="accent6"/>
        <w:bottom w:val="single" w:sz="4" w:space="0" w:color="FFFFFF" w:themeColor="accent6"/>
        <w:right w:val="single" w:sz="4" w:space="0" w:color="FFFFFF" w:themeColor="accent6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FFFFF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FFFFF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999999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999999" w:themeColor="accent6" w:themeShade="99"/>
          <w:insideV w:val="nil"/>
        </w:tcBorders>
        <w:shd w:val="clear" w:color="auto" w:fill="999999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99999" w:themeFill="accent6" w:themeFillShade="99"/>
      </w:tcPr>
    </w:tblStylePr>
    <w:tblStylePr w:type="band1Vert">
      <w:tblPr/>
      <w:tcPr>
        <w:shd w:val="clear" w:color="auto" w:fill="FFFFFF" w:themeFill="accent6" w:themeFillTint="66"/>
      </w:tcPr>
    </w:tblStylePr>
    <w:tblStylePr w:type="band1Horz">
      <w:tblPr/>
      <w:tcPr>
        <w:shd w:val="clear" w:color="auto" w:fill="FFFFFF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character" w:styleId="CommentReference">
    <w:name w:val="annotation reference"/>
    <w:basedOn w:val="DefaultParagraphFont"/>
    <w:uiPriority w:val="99"/>
    <w:semiHidden/>
    <w:unhideWhenUsed/>
    <w:rsid w:val="00572222"/>
    <w:rPr>
      <w:sz w:val="22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572222"/>
    <w:pPr>
      <w:spacing w:after="300" w:line="240" w:lineRule="auto"/>
    </w:pPr>
    <w:rPr>
      <w:lang w:val="en-US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572222"/>
    <w:rPr>
      <w:kern w:val="16"/>
      <w:sz w:val="22"/>
      <w14:ligatures w14:val="standardContextual"/>
      <w14:numForm w14:val="oldStyle"/>
      <w14:numSpacing w14:val="proportional"/>
      <w14:cntxtAlts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572222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572222"/>
    <w:rPr>
      <w:b/>
      <w:bCs/>
      <w:kern w:val="16"/>
      <w:sz w:val="22"/>
      <w14:ligatures w14:val="standardContextual"/>
      <w14:numForm w14:val="oldStyle"/>
      <w14:numSpacing w14:val="proportional"/>
      <w14:cntxtAlts/>
    </w:rPr>
  </w:style>
  <w:style w:type="table" w:styleId="DarkList">
    <w:name w:val="Dark List"/>
    <w:basedOn w:val="TableNormal"/>
    <w:uiPriority w:val="70"/>
    <w:semiHidden/>
    <w:unhideWhenUsed/>
    <w:rsid w:val="00572222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semiHidden/>
    <w:unhideWhenUsed/>
    <w:rsid w:val="00572222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4B1919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50C0C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81212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81212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81212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81212" w:themeFill="accent1" w:themeFillShade="BF"/>
      </w:tcPr>
    </w:tblStylePr>
  </w:style>
  <w:style w:type="table" w:styleId="DarkList-Accent2">
    <w:name w:val="Dark List Accent 2"/>
    <w:basedOn w:val="TableNormal"/>
    <w:uiPriority w:val="70"/>
    <w:semiHidden/>
    <w:unhideWhenUsed/>
    <w:rsid w:val="00572222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FFD966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B18500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FFC20C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FFC20C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C20C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C20C" w:themeFill="accent2" w:themeFillShade="BF"/>
      </w:tcPr>
    </w:tblStylePr>
  </w:style>
  <w:style w:type="table" w:styleId="DarkList-Accent3">
    <w:name w:val="Dark List Accent 3"/>
    <w:basedOn w:val="TableNormal"/>
    <w:uiPriority w:val="70"/>
    <w:semiHidden/>
    <w:unhideWhenUsed/>
    <w:rsid w:val="00572222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85CDC1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1776B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49B3A1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49B3A1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9B3A1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9B3A1" w:themeFill="accent3" w:themeFillShade="BF"/>
      </w:tcPr>
    </w:tblStylePr>
  </w:style>
  <w:style w:type="table" w:styleId="DarkList-Accent4">
    <w:name w:val="Dark List Accent 4"/>
    <w:basedOn w:val="TableNormal"/>
    <w:uiPriority w:val="70"/>
    <w:semiHidden/>
    <w:unhideWhenUsed/>
    <w:rsid w:val="00572222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3B3838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1D1B1B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2C2A2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2C2A2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2A2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2A2A" w:themeFill="accent4" w:themeFillShade="BF"/>
      </w:tcPr>
    </w:tblStylePr>
  </w:style>
  <w:style w:type="table" w:styleId="DarkList-Accent5">
    <w:name w:val="Dark List Accent 5"/>
    <w:basedOn w:val="TableNormal"/>
    <w:uiPriority w:val="70"/>
    <w:semiHidden/>
    <w:unhideWhenUsed/>
    <w:rsid w:val="00572222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FFFFFF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7F7F7F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BFBFBF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BFBFBF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FBFBF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FBFBF" w:themeFill="accent5" w:themeFillShade="BF"/>
      </w:tcPr>
    </w:tblStylePr>
  </w:style>
  <w:style w:type="table" w:styleId="DarkList-Accent6">
    <w:name w:val="Dark List Accent 6"/>
    <w:basedOn w:val="TableNormal"/>
    <w:uiPriority w:val="70"/>
    <w:semiHidden/>
    <w:unhideWhenUsed/>
    <w:rsid w:val="00572222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FFFFFF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7F7F7F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BFBFBF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BFBFBF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FBFBF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FBFBF" w:themeFill="accent6" w:themeFillShade="BF"/>
      </w:tcPr>
    </w:tblStylePr>
  </w:style>
  <w:style w:type="paragraph" w:styleId="DocumentMap">
    <w:name w:val="Document Map"/>
    <w:basedOn w:val="Normal"/>
    <w:link w:val="DocumentMapChar"/>
    <w:uiPriority w:val="99"/>
    <w:semiHidden/>
    <w:unhideWhenUsed/>
    <w:rsid w:val="00572222"/>
    <w:pPr>
      <w:spacing w:after="0" w:line="240" w:lineRule="auto"/>
    </w:pPr>
    <w:rPr>
      <w:rFonts w:ascii="Segoe UI" w:hAnsi="Segoe UI" w:cs="Segoe UI"/>
      <w:szCs w:val="16"/>
      <w:lang w:val="en-US"/>
    </w:rPr>
  </w:style>
  <w:style w:type="character" w:customStyle="1" w:styleId="DocumentMapChar">
    <w:name w:val="Document Map Char"/>
    <w:basedOn w:val="DefaultParagraphFont"/>
    <w:link w:val="DocumentMap"/>
    <w:uiPriority w:val="99"/>
    <w:semiHidden/>
    <w:rsid w:val="00572222"/>
    <w:rPr>
      <w:rFonts w:ascii="Segoe UI" w:hAnsi="Segoe UI" w:cs="Segoe UI"/>
      <w:kern w:val="16"/>
      <w:sz w:val="22"/>
      <w:szCs w:val="16"/>
      <w14:ligatures w14:val="standardContextual"/>
      <w14:numForm w14:val="oldStyle"/>
      <w14:numSpacing w14:val="proportional"/>
      <w14:cntxtAlts/>
    </w:rPr>
  </w:style>
  <w:style w:type="paragraph" w:styleId="E-mailSignature">
    <w:name w:val="E-mail Signature"/>
    <w:basedOn w:val="Normal"/>
    <w:link w:val="E-mailSignatureChar"/>
    <w:uiPriority w:val="99"/>
    <w:semiHidden/>
    <w:unhideWhenUsed/>
    <w:rsid w:val="00572222"/>
    <w:pPr>
      <w:spacing w:after="0" w:line="240" w:lineRule="auto"/>
    </w:pPr>
    <w:rPr>
      <w:lang w:val="en-US"/>
    </w:rPr>
  </w:style>
  <w:style w:type="character" w:customStyle="1" w:styleId="E-mailSignatureChar">
    <w:name w:val="E-mail Signature Char"/>
    <w:basedOn w:val="DefaultParagraphFont"/>
    <w:link w:val="E-mailSignature"/>
    <w:uiPriority w:val="99"/>
    <w:semiHidden/>
    <w:rsid w:val="00572222"/>
    <w:rPr>
      <w:kern w:val="16"/>
      <w:sz w:val="22"/>
      <w14:ligatures w14:val="standardContextual"/>
      <w14:numForm w14:val="oldStyle"/>
      <w14:numSpacing w14:val="proportional"/>
      <w14:cntxtAlts/>
    </w:rPr>
  </w:style>
  <w:style w:type="character" w:styleId="Emphasis">
    <w:name w:val="Emphasis"/>
    <w:basedOn w:val="DefaultParagraphFont"/>
    <w:uiPriority w:val="20"/>
    <w:semiHidden/>
    <w:qFormat/>
    <w:rsid w:val="00572222"/>
    <w:rPr>
      <w:i/>
      <w:iCs/>
      <w:sz w:val="22"/>
    </w:rPr>
  </w:style>
  <w:style w:type="character" w:styleId="EndnoteReference">
    <w:name w:val="endnote reference"/>
    <w:basedOn w:val="DefaultParagraphFont"/>
    <w:uiPriority w:val="99"/>
    <w:semiHidden/>
    <w:unhideWhenUsed/>
    <w:rsid w:val="00572222"/>
    <w:rPr>
      <w:sz w:val="22"/>
      <w:vertAlign w:val="superscript"/>
    </w:rPr>
  </w:style>
  <w:style w:type="paragraph" w:styleId="EndnoteText">
    <w:name w:val="endnote text"/>
    <w:basedOn w:val="Normal"/>
    <w:link w:val="EndnoteTextChar"/>
    <w:uiPriority w:val="99"/>
    <w:semiHidden/>
    <w:unhideWhenUsed/>
    <w:rsid w:val="00572222"/>
    <w:pPr>
      <w:spacing w:after="0" w:line="240" w:lineRule="auto"/>
    </w:pPr>
    <w:rPr>
      <w:lang w:val="en-US"/>
    </w:rPr>
  </w:style>
  <w:style w:type="character" w:customStyle="1" w:styleId="EndnoteTextChar">
    <w:name w:val="Endnote Text Char"/>
    <w:basedOn w:val="DefaultParagraphFont"/>
    <w:link w:val="EndnoteText"/>
    <w:uiPriority w:val="99"/>
    <w:semiHidden/>
    <w:rsid w:val="00572222"/>
    <w:rPr>
      <w:kern w:val="16"/>
      <w:sz w:val="22"/>
      <w14:ligatures w14:val="standardContextual"/>
      <w14:numForm w14:val="oldStyle"/>
      <w14:numSpacing w14:val="proportional"/>
      <w14:cntxtAlts/>
    </w:rPr>
  </w:style>
  <w:style w:type="paragraph" w:styleId="EnvelopeAddress">
    <w:name w:val="envelope address"/>
    <w:basedOn w:val="Normal"/>
    <w:uiPriority w:val="99"/>
    <w:semiHidden/>
    <w:unhideWhenUsed/>
    <w:rsid w:val="00572222"/>
    <w:pPr>
      <w:framePr w:w="7920" w:h="1980" w:hRule="exact" w:hSpace="180" w:wrap="auto" w:hAnchor="page" w:xAlign="center" w:yAlign="bottom"/>
      <w:spacing w:after="0" w:line="240" w:lineRule="auto"/>
      <w:ind w:left="2880"/>
    </w:pPr>
    <w:rPr>
      <w:rFonts w:asciiTheme="majorHAnsi" w:eastAsiaTheme="majorEastAsia" w:hAnsiTheme="majorHAnsi" w:cstheme="majorBidi"/>
      <w:sz w:val="24"/>
      <w:szCs w:val="24"/>
      <w:lang w:val="en-US"/>
    </w:rPr>
  </w:style>
  <w:style w:type="paragraph" w:styleId="EnvelopeReturn">
    <w:name w:val="envelope return"/>
    <w:basedOn w:val="Normal"/>
    <w:uiPriority w:val="99"/>
    <w:semiHidden/>
    <w:unhideWhenUsed/>
    <w:rsid w:val="00572222"/>
    <w:pPr>
      <w:spacing w:after="0" w:line="240" w:lineRule="auto"/>
    </w:pPr>
    <w:rPr>
      <w:rFonts w:asciiTheme="majorHAnsi" w:eastAsiaTheme="majorEastAsia" w:hAnsiTheme="majorHAnsi" w:cstheme="majorBidi"/>
      <w:lang w:val="en-US"/>
    </w:rPr>
  </w:style>
  <w:style w:type="character" w:styleId="FollowedHyperlink">
    <w:name w:val="FollowedHyperlink"/>
    <w:basedOn w:val="DefaultParagraphFont"/>
    <w:uiPriority w:val="99"/>
    <w:semiHidden/>
    <w:unhideWhenUsed/>
    <w:rsid w:val="000F51EC"/>
    <w:rPr>
      <w:color w:val="B38600" w:themeColor="accent2" w:themeShade="80"/>
      <w:sz w:val="22"/>
      <w:u w:val="single"/>
    </w:rPr>
  </w:style>
  <w:style w:type="character" w:styleId="FootnoteReference">
    <w:name w:val="footnote reference"/>
    <w:basedOn w:val="DefaultParagraphFont"/>
    <w:uiPriority w:val="99"/>
    <w:semiHidden/>
    <w:unhideWhenUsed/>
    <w:rsid w:val="00572222"/>
    <w:rPr>
      <w:sz w:val="22"/>
      <w:vertAlign w:val="superscript"/>
    </w:rPr>
  </w:style>
  <w:style w:type="paragraph" w:styleId="FootnoteText">
    <w:name w:val="footnote text"/>
    <w:basedOn w:val="Normal"/>
    <w:link w:val="FootnoteTextChar"/>
    <w:uiPriority w:val="99"/>
    <w:semiHidden/>
    <w:unhideWhenUsed/>
    <w:rsid w:val="00572222"/>
    <w:pPr>
      <w:spacing w:after="0" w:line="240" w:lineRule="auto"/>
    </w:pPr>
    <w:rPr>
      <w:lang w:val="en-US"/>
    </w:rPr>
  </w:style>
  <w:style w:type="character" w:customStyle="1" w:styleId="FootnoteTextChar">
    <w:name w:val="Footnote Text Char"/>
    <w:basedOn w:val="DefaultParagraphFont"/>
    <w:link w:val="FootnoteText"/>
    <w:uiPriority w:val="99"/>
    <w:semiHidden/>
    <w:rsid w:val="00572222"/>
    <w:rPr>
      <w:kern w:val="16"/>
      <w:sz w:val="22"/>
      <w14:ligatures w14:val="standardContextual"/>
      <w14:numForm w14:val="oldStyle"/>
      <w14:numSpacing w14:val="proportional"/>
      <w14:cntxtAlts/>
    </w:rPr>
  </w:style>
  <w:style w:type="table" w:styleId="GridTable1Light">
    <w:name w:val="Grid Table 1 Light"/>
    <w:basedOn w:val="TableNormal"/>
    <w:uiPriority w:val="46"/>
    <w:rsid w:val="00572222"/>
    <w:pPr>
      <w:spacing w:after="0" w:line="240" w:lineRule="auto"/>
    </w:pPr>
    <w:tblPr>
      <w:tblStyleRowBandSize w:val="1"/>
      <w:tblStyleColBandSize w:val="1"/>
      <w:tblBorders>
        <w:top w:val="single" w:sz="4" w:space="0" w:color="999999" w:themeColor="text1" w:themeTint="66"/>
        <w:left w:val="single" w:sz="4" w:space="0" w:color="999999" w:themeColor="text1" w:themeTint="66"/>
        <w:bottom w:val="single" w:sz="4" w:space="0" w:color="999999" w:themeColor="text1" w:themeTint="66"/>
        <w:right w:val="single" w:sz="4" w:space="0" w:color="999999" w:themeColor="text1" w:themeTint="66"/>
        <w:insideH w:val="single" w:sz="4" w:space="0" w:color="999999" w:themeColor="text1" w:themeTint="66"/>
        <w:insideV w:val="single" w:sz="4" w:space="0" w:color="999999" w:themeColor="text1" w:themeTint="66"/>
      </w:tblBorders>
    </w:tblPr>
    <w:tblStylePr w:type="firstRow">
      <w:rPr>
        <w:b/>
        <w:bCs/>
      </w:rPr>
      <w:tblPr/>
      <w:tcPr>
        <w:tcBorders>
          <w:bottom w:val="single" w:sz="12" w:space="0" w:color="666666" w:themeColor="text1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666666" w:themeColor="tex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styleId="GridTable1Light-Accent1">
    <w:name w:val="Grid Table 1 Light Accent 1"/>
    <w:basedOn w:val="TableNormal"/>
    <w:uiPriority w:val="46"/>
    <w:rsid w:val="00572222"/>
    <w:pPr>
      <w:spacing w:after="0" w:line="240" w:lineRule="auto"/>
    </w:pPr>
    <w:tblPr>
      <w:tblStyleRowBandSize w:val="1"/>
      <w:tblStyleColBandSize w:val="1"/>
      <w:tblBorders>
        <w:top w:val="single" w:sz="4" w:space="0" w:color="D68484" w:themeColor="accent1" w:themeTint="66"/>
        <w:left w:val="single" w:sz="4" w:space="0" w:color="D68484" w:themeColor="accent1" w:themeTint="66"/>
        <w:bottom w:val="single" w:sz="4" w:space="0" w:color="D68484" w:themeColor="accent1" w:themeTint="66"/>
        <w:right w:val="single" w:sz="4" w:space="0" w:color="D68484" w:themeColor="accent1" w:themeTint="66"/>
        <w:insideH w:val="single" w:sz="4" w:space="0" w:color="D68484" w:themeColor="accent1" w:themeTint="66"/>
        <w:insideV w:val="single" w:sz="4" w:space="0" w:color="D68484" w:themeColor="accent1" w:themeTint="66"/>
      </w:tblBorders>
    </w:tblPr>
    <w:tblStylePr w:type="firstRow">
      <w:rPr>
        <w:b/>
        <w:bCs/>
      </w:rPr>
      <w:tblPr/>
      <w:tcPr>
        <w:tcBorders>
          <w:bottom w:val="single" w:sz="12" w:space="0" w:color="C14646" w:themeColor="accent1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C14646" w:themeColor="accen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styleId="GridTable1Light-Accent2">
    <w:name w:val="Grid Table 1 Light Accent 2"/>
    <w:basedOn w:val="TableNormal"/>
    <w:uiPriority w:val="46"/>
    <w:rsid w:val="00572222"/>
    <w:pPr>
      <w:spacing w:after="0" w:line="240" w:lineRule="auto"/>
    </w:pPr>
    <w:tblPr>
      <w:tblStyleRowBandSize w:val="1"/>
      <w:tblStyleColBandSize w:val="1"/>
      <w:tblBorders>
        <w:top w:val="single" w:sz="4" w:space="0" w:color="FFEFC1" w:themeColor="accent2" w:themeTint="66"/>
        <w:left w:val="single" w:sz="4" w:space="0" w:color="FFEFC1" w:themeColor="accent2" w:themeTint="66"/>
        <w:bottom w:val="single" w:sz="4" w:space="0" w:color="FFEFC1" w:themeColor="accent2" w:themeTint="66"/>
        <w:right w:val="single" w:sz="4" w:space="0" w:color="FFEFC1" w:themeColor="accent2" w:themeTint="66"/>
        <w:insideH w:val="single" w:sz="4" w:space="0" w:color="FFEFC1" w:themeColor="accent2" w:themeTint="66"/>
        <w:insideV w:val="single" w:sz="4" w:space="0" w:color="FFEFC1" w:themeColor="accent2" w:themeTint="66"/>
      </w:tblBorders>
    </w:tblPr>
    <w:tblStylePr w:type="firstRow">
      <w:rPr>
        <w:b/>
        <w:bCs/>
      </w:rPr>
      <w:tblPr/>
      <w:tcPr>
        <w:tcBorders>
          <w:bottom w:val="single" w:sz="12" w:space="0" w:color="FFE7A3" w:themeColor="accent2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FFE7A3" w:themeColor="accent2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styleId="GridTable1Light-Accent3">
    <w:name w:val="Grid Table 1 Light Accent 3"/>
    <w:basedOn w:val="TableNormal"/>
    <w:uiPriority w:val="46"/>
    <w:rsid w:val="00572222"/>
    <w:pPr>
      <w:spacing w:after="0" w:line="240" w:lineRule="auto"/>
    </w:pPr>
    <w:tblPr>
      <w:tblStyleRowBandSize w:val="1"/>
      <w:tblStyleColBandSize w:val="1"/>
      <w:tblBorders>
        <w:top w:val="single" w:sz="4" w:space="0" w:color="CEEBE6" w:themeColor="accent3" w:themeTint="66"/>
        <w:left w:val="single" w:sz="4" w:space="0" w:color="CEEBE6" w:themeColor="accent3" w:themeTint="66"/>
        <w:bottom w:val="single" w:sz="4" w:space="0" w:color="CEEBE6" w:themeColor="accent3" w:themeTint="66"/>
        <w:right w:val="single" w:sz="4" w:space="0" w:color="CEEBE6" w:themeColor="accent3" w:themeTint="66"/>
        <w:insideH w:val="single" w:sz="4" w:space="0" w:color="CEEBE6" w:themeColor="accent3" w:themeTint="66"/>
        <w:insideV w:val="single" w:sz="4" w:space="0" w:color="CEEBE6" w:themeColor="accent3" w:themeTint="66"/>
      </w:tblBorders>
    </w:tblPr>
    <w:tblStylePr w:type="firstRow">
      <w:rPr>
        <w:b/>
        <w:bCs/>
      </w:rPr>
      <w:tblPr/>
      <w:tcPr>
        <w:tcBorders>
          <w:bottom w:val="single" w:sz="12" w:space="0" w:color="B5E1D9" w:themeColor="accent3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B5E1D9" w:themeColor="accent3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styleId="GridTable1Light-Accent4">
    <w:name w:val="Grid Table 1 Light Accent 4"/>
    <w:basedOn w:val="TableNormal"/>
    <w:uiPriority w:val="46"/>
    <w:rsid w:val="00572222"/>
    <w:pPr>
      <w:spacing w:after="0" w:line="240" w:lineRule="auto"/>
    </w:pPr>
    <w:tblPr>
      <w:tblStyleRowBandSize w:val="1"/>
      <w:tblStyleColBandSize w:val="1"/>
      <w:tblBorders>
        <w:top w:val="single" w:sz="4" w:space="0" w:color="B2ADAD" w:themeColor="accent4" w:themeTint="66"/>
        <w:left w:val="single" w:sz="4" w:space="0" w:color="B2ADAD" w:themeColor="accent4" w:themeTint="66"/>
        <w:bottom w:val="single" w:sz="4" w:space="0" w:color="B2ADAD" w:themeColor="accent4" w:themeTint="66"/>
        <w:right w:val="single" w:sz="4" w:space="0" w:color="B2ADAD" w:themeColor="accent4" w:themeTint="66"/>
        <w:insideH w:val="single" w:sz="4" w:space="0" w:color="B2ADAD" w:themeColor="accent4" w:themeTint="66"/>
        <w:insideV w:val="single" w:sz="4" w:space="0" w:color="B2ADAD" w:themeColor="accent4" w:themeTint="66"/>
      </w:tblBorders>
    </w:tblPr>
    <w:tblStylePr w:type="firstRow">
      <w:rPr>
        <w:b/>
        <w:bCs/>
      </w:rPr>
      <w:tblPr/>
      <w:tcPr>
        <w:tcBorders>
          <w:bottom w:val="single" w:sz="12" w:space="0" w:color="8B8585" w:themeColor="accent4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8B8585" w:themeColor="accent4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styleId="GridTable1Light-Accent5">
    <w:name w:val="Grid Table 1 Light Accent 5"/>
    <w:basedOn w:val="TableNormal"/>
    <w:uiPriority w:val="46"/>
    <w:rsid w:val="00572222"/>
    <w:pPr>
      <w:spacing w:after="0" w:line="240" w:lineRule="auto"/>
    </w:pPr>
    <w:tblPr>
      <w:tblStyleRowBandSize w:val="1"/>
      <w:tblStyleColBandSize w:val="1"/>
      <w:tblBorders>
        <w:top w:val="single" w:sz="4" w:space="0" w:color="FFFFFF" w:themeColor="accent5" w:themeTint="66"/>
        <w:left w:val="single" w:sz="4" w:space="0" w:color="FFFFFF" w:themeColor="accent5" w:themeTint="66"/>
        <w:bottom w:val="single" w:sz="4" w:space="0" w:color="FFFFFF" w:themeColor="accent5" w:themeTint="66"/>
        <w:right w:val="single" w:sz="4" w:space="0" w:color="FFFFFF" w:themeColor="accent5" w:themeTint="66"/>
        <w:insideH w:val="single" w:sz="4" w:space="0" w:color="FFFFFF" w:themeColor="accent5" w:themeTint="66"/>
        <w:insideV w:val="single" w:sz="4" w:space="0" w:color="FFFFFF" w:themeColor="accent5" w:themeTint="66"/>
      </w:tblBorders>
    </w:tblPr>
    <w:tblStylePr w:type="firstRow">
      <w:rPr>
        <w:b/>
        <w:bCs/>
      </w:rPr>
      <w:tblPr/>
      <w:tcPr>
        <w:tcBorders>
          <w:bottom w:val="single" w:sz="12" w:space="0" w:color="FFFFFF" w:themeColor="accent5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FFFFFF" w:themeColor="accent5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styleId="GridTable1Light-Accent6">
    <w:name w:val="Grid Table 1 Light Accent 6"/>
    <w:basedOn w:val="TableNormal"/>
    <w:uiPriority w:val="46"/>
    <w:rsid w:val="00572222"/>
    <w:pPr>
      <w:spacing w:after="0" w:line="240" w:lineRule="auto"/>
    </w:pPr>
    <w:tblPr>
      <w:tblStyleRowBandSize w:val="1"/>
      <w:tblStyleColBandSize w:val="1"/>
      <w:tblBorders>
        <w:top w:val="single" w:sz="4" w:space="0" w:color="FFFFFF" w:themeColor="accent6" w:themeTint="66"/>
        <w:left w:val="single" w:sz="4" w:space="0" w:color="FFFFFF" w:themeColor="accent6" w:themeTint="66"/>
        <w:bottom w:val="single" w:sz="4" w:space="0" w:color="FFFFFF" w:themeColor="accent6" w:themeTint="66"/>
        <w:right w:val="single" w:sz="4" w:space="0" w:color="FFFFFF" w:themeColor="accent6" w:themeTint="66"/>
        <w:insideH w:val="single" w:sz="4" w:space="0" w:color="FFFFFF" w:themeColor="accent6" w:themeTint="66"/>
        <w:insideV w:val="single" w:sz="4" w:space="0" w:color="FFFFFF" w:themeColor="accent6" w:themeTint="66"/>
      </w:tblBorders>
    </w:tblPr>
    <w:tblStylePr w:type="firstRow">
      <w:rPr>
        <w:b/>
        <w:bCs/>
      </w:rPr>
      <w:tblPr/>
      <w:tcPr>
        <w:tcBorders>
          <w:bottom w:val="single" w:sz="12" w:space="0" w:color="FFFFFF" w:themeColor="accent6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FFFFFF" w:themeColor="accent6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styleId="GridTable2">
    <w:name w:val="Grid Table 2"/>
    <w:basedOn w:val="TableNormal"/>
    <w:uiPriority w:val="47"/>
    <w:rsid w:val="00572222"/>
    <w:pPr>
      <w:spacing w:after="0" w:line="240" w:lineRule="auto"/>
    </w:pPr>
    <w:tblPr>
      <w:tblStyleRowBandSize w:val="1"/>
      <w:tblStyleColBandSize w:val="1"/>
      <w:tblBorders>
        <w:top w:val="single" w:sz="2" w:space="0" w:color="666666" w:themeColor="text1" w:themeTint="99"/>
        <w:bottom w:val="single" w:sz="2" w:space="0" w:color="666666" w:themeColor="text1" w:themeTint="99"/>
        <w:insideH w:val="single" w:sz="2" w:space="0" w:color="666666" w:themeColor="text1" w:themeTint="99"/>
        <w:insideV w:val="single" w:sz="2" w:space="0" w:color="666666" w:themeColor="text1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666666" w:themeColor="text1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666666" w:themeColor="text1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GridTable2-Accent1">
    <w:name w:val="Grid Table 2 Accent 1"/>
    <w:basedOn w:val="TableNormal"/>
    <w:uiPriority w:val="47"/>
    <w:rsid w:val="00572222"/>
    <w:pPr>
      <w:spacing w:after="0" w:line="240" w:lineRule="auto"/>
    </w:pPr>
    <w:tblPr>
      <w:tblStyleRowBandSize w:val="1"/>
      <w:tblStyleColBandSize w:val="1"/>
      <w:tblBorders>
        <w:top w:val="single" w:sz="2" w:space="0" w:color="C14646" w:themeColor="accent1" w:themeTint="99"/>
        <w:bottom w:val="single" w:sz="2" w:space="0" w:color="C14646" w:themeColor="accent1" w:themeTint="99"/>
        <w:insideH w:val="single" w:sz="2" w:space="0" w:color="C14646" w:themeColor="accent1" w:themeTint="99"/>
        <w:insideV w:val="single" w:sz="2" w:space="0" w:color="C14646" w:themeColor="accent1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C14646" w:themeColor="accent1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C14646" w:themeColor="accent1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AC1C1" w:themeFill="accent1" w:themeFillTint="33"/>
      </w:tcPr>
    </w:tblStylePr>
    <w:tblStylePr w:type="band1Horz">
      <w:tblPr/>
      <w:tcPr>
        <w:shd w:val="clear" w:color="auto" w:fill="EAC1C1" w:themeFill="accent1" w:themeFillTint="33"/>
      </w:tcPr>
    </w:tblStylePr>
  </w:style>
  <w:style w:type="table" w:styleId="GridTable2-Accent2">
    <w:name w:val="Grid Table 2 Accent 2"/>
    <w:basedOn w:val="TableNormal"/>
    <w:uiPriority w:val="47"/>
    <w:rsid w:val="00572222"/>
    <w:pPr>
      <w:spacing w:after="0" w:line="240" w:lineRule="auto"/>
    </w:pPr>
    <w:tblPr>
      <w:tblStyleRowBandSize w:val="1"/>
      <w:tblStyleColBandSize w:val="1"/>
      <w:tblBorders>
        <w:top w:val="single" w:sz="2" w:space="0" w:color="FFE7A3" w:themeColor="accent2" w:themeTint="99"/>
        <w:bottom w:val="single" w:sz="2" w:space="0" w:color="FFE7A3" w:themeColor="accent2" w:themeTint="99"/>
        <w:insideH w:val="single" w:sz="2" w:space="0" w:color="FFE7A3" w:themeColor="accent2" w:themeTint="99"/>
        <w:insideV w:val="single" w:sz="2" w:space="0" w:color="FFE7A3" w:themeColor="accent2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FFE7A3" w:themeColor="accent2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FFE7A3" w:themeColor="accent2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FF7E0" w:themeFill="accent2" w:themeFillTint="33"/>
      </w:tcPr>
    </w:tblStylePr>
    <w:tblStylePr w:type="band1Horz">
      <w:tblPr/>
      <w:tcPr>
        <w:shd w:val="clear" w:color="auto" w:fill="FFF7E0" w:themeFill="accent2" w:themeFillTint="33"/>
      </w:tcPr>
    </w:tblStylePr>
  </w:style>
  <w:style w:type="table" w:styleId="GridTable2-Accent3">
    <w:name w:val="Grid Table 2 Accent 3"/>
    <w:basedOn w:val="TableNormal"/>
    <w:uiPriority w:val="47"/>
    <w:rsid w:val="00572222"/>
    <w:pPr>
      <w:spacing w:after="0" w:line="240" w:lineRule="auto"/>
    </w:pPr>
    <w:tblPr>
      <w:tblStyleRowBandSize w:val="1"/>
      <w:tblStyleColBandSize w:val="1"/>
      <w:tblBorders>
        <w:top w:val="single" w:sz="2" w:space="0" w:color="B5E1D9" w:themeColor="accent3" w:themeTint="99"/>
        <w:bottom w:val="single" w:sz="2" w:space="0" w:color="B5E1D9" w:themeColor="accent3" w:themeTint="99"/>
        <w:insideH w:val="single" w:sz="2" w:space="0" w:color="B5E1D9" w:themeColor="accent3" w:themeTint="99"/>
        <w:insideV w:val="single" w:sz="2" w:space="0" w:color="B5E1D9" w:themeColor="accent3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B5E1D9" w:themeColor="accent3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B5E1D9" w:themeColor="accent3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F5F2" w:themeFill="accent3" w:themeFillTint="33"/>
      </w:tcPr>
    </w:tblStylePr>
    <w:tblStylePr w:type="band1Horz">
      <w:tblPr/>
      <w:tcPr>
        <w:shd w:val="clear" w:color="auto" w:fill="E6F5F2" w:themeFill="accent3" w:themeFillTint="33"/>
      </w:tcPr>
    </w:tblStylePr>
  </w:style>
  <w:style w:type="table" w:styleId="GridTable2-Accent4">
    <w:name w:val="Grid Table 2 Accent 4"/>
    <w:basedOn w:val="TableNormal"/>
    <w:uiPriority w:val="47"/>
    <w:rsid w:val="00572222"/>
    <w:pPr>
      <w:spacing w:after="0" w:line="240" w:lineRule="auto"/>
    </w:pPr>
    <w:tblPr>
      <w:tblStyleRowBandSize w:val="1"/>
      <w:tblStyleColBandSize w:val="1"/>
      <w:tblBorders>
        <w:top w:val="single" w:sz="2" w:space="0" w:color="8B8585" w:themeColor="accent4" w:themeTint="99"/>
        <w:bottom w:val="single" w:sz="2" w:space="0" w:color="8B8585" w:themeColor="accent4" w:themeTint="99"/>
        <w:insideH w:val="single" w:sz="2" w:space="0" w:color="8B8585" w:themeColor="accent4" w:themeTint="99"/>
        <w:insideV w:val="single" w:sz="2" w:space="0" w:color="8B8585" w:themeColor="accent4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8B8585" w:themeColor="accent4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8B8585" w:themeColor="accent4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8D6D6" w:themeFill="accent4" w:themeFillTint="33"/>
      </w:tcPr>
    </w:tblStylePr>
    <w:tblStylePr w:type="band1Horz">
      <w:tblPr/>
      <w:tcPr>
        <w:shd w:val="clear" w:color="auto" w:fill="D8D6D6" w:themeFill="accent4" w:themeFillTint="33"/>
      </w:tcPr>
    </w:tblStylePr>
  </w:style>
  <w:style w:type="table" w:styleId="GridTable2-Accent5">
    <w:name w:val="Grid Table 2 Accent 5"/>
    <w:basedOn w:val="TableNormal"/>
    <w:uiPriority w:val="47"/>
    <w:rsid w:val="00572222"/>
    <w:pPr>
      <w:spacing w:after="0" w:line="240" w:lineRule="auto"/>
    </w:pPr>
    <w:tblPr>
      <w:tblStyleRowBandSize w:val="1"/>
      <w:tblStyleColBandSize w:val="1"/>
      <w:tblBorders>
        <w:top w:val="single" w:sz="2" w:space="0" w:color="FFFFFF" w:themeColor="accent5" w:themeTint="99"/>
        <w:bottom w:val="single" w:sz="2" w:space="0" w:color="FFFFFF" w:themeColor="accent5" w:themeTint="99"/>
        <w:insideH w:val="single" w:sz="2" w:space="0" w:color="FFFFFF" w:themeColor="accent5" w:themeTint="99"/>
        <w:insideV w:val="single" w:sz="2" w:space="0" w:color="FFFFFF" w:themeColor="accent5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FFFFFF" w:themeColor="accent5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FFFFFF" w:themeColor="accent5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FFFFF" w:themeFill="accent5" w:themeFillTint="33"/>
      </w:tcPr>
    </w:tblStylePr>
    <w:tblStylePr w:type="band1Horz">
      <w:tblPr/>
      <w:tcPr>
        <w:shd w:val="clear" w:color="auto" w:fill="FFFFFF" w:themeFill="accent5" w:themeFillTint="33"/>
      </w:tcPr>
    </w:tblStylePr>
  </w:style>
  <w:style w:type="table" w:styleId="GridTable2-Accent6">
    <w:name w:val="Grid Table 2 Accent 6"/>
    <w:basedOn w:val="TableNormal"/>
    <w:uiPriority w:val="47"/>
    <w:rsid w:val="00572222"/>
    <w:pPr>
      <w:spacing w:after="0" w:line="240" w:lineRule="auto"/>
    </w:pPr>
    <w:tblPr>
      <w:tblStyleRowBandSize w:val="1"/>
      <w:tblStyleColBandSize w:val="1"/>
      <w:tblBorders>
        <w:top w:val="single" w:sz="2" w:space="0" w:color="FFFFFF" w:themeColor="accent6" w:themeTint="99"/>
        <w:bottom w:val="single" w:sz="2" w:space="0" w:color="FFFFFF" w:themeColor="accent6" w:themeTint="99"/>
        <w:insideH w:val="single" w:sz="2" w:space="0" w:color="FFFFFF" w:themeColor="accent6" w:themeTint="99"/>
        <w:insideV w:val="single" w:sz="2" w:space="0" w:color="FFFFFF" w:themeColor="accent6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FFFFFF" w:themeColor="accent6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FFFFFF" w:themeColor="accent6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FFFFF" w:themeFill="accent6" w:themeFillTint="33"/>
      </w:tcPr>
    </w:tblStylePr>
    <w:tblStylePr w:type="band1Horz">
      <w:tblPr/>
      <w:tcPr>
        <w:shd w:val="clear" w:color="auto" w:fill="FFFFFF" w:themeFill="accent6" w:themeFillTint="33"/>
      </w:tcPr>
    </w:tblStylePr>
  </w:style>
  <w:style w:type="table" w:styleId="GridTable3">
    <w:name w:val="Grid Table 3"/>
    <w:basedOn w:val="TableNormal"/>
    <w:uiPriority w:val="48"/>
    <w:rsid w:val="00572222"/>
    <w:pPr>
      <w:spacing w:after="0" w:line="240" w:lineRule="auto"/>
    </w:pPr>
    <w:tblPr>
      <w:tblStyleRowBandSize w:val="1"/>
      <w:tblStyleColBandSize w:val="1"/>
      <w:tblBorders>
        <w:top w:val="single" w:sz="4" w:space="0" w:color="666666" w:themeColor="text1" w:themeTint="99"/>
        <w:left w:val="single" w:sz="4" w:space="0" w:color="666666" w:themeColor="text1" w:themeTint="99"/>
        <w:bottom w:val="single" w:sz="4" w:space="0" w:color="666666" w:themeColor="text1" w:themeTint="99"/>
        <w:right w:val="single" w:sz="4" w:space="0" w:color="666666" w:themeColor="text1" w:themeTint="99"/>
        <w:insideH w:val="single" w:sz="4" w:space="0" w:color="666666" w:themeColor="text1" w:themeTint="99"/>
        <w:insideV w:val="single" w:sz="4" w:space="0" w:color="666666" w:themeColor="text1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  <w:tblStylePr w:type="neCell">
      <w:tblPr/>
      <w:tcPr>
        <w:tcBorders>
          <w:bottom w:val="single" w:sz="4" w:space="0" w:color="666666" w:themeColor="text1" w:themeTint="99"/>
        </w:tcBorders>
      </w:tcPr>
    </w:tblStylePr>
    <w:tblStylePr w:type="nwCell">
      <w:tblPr/>
      <w:tcPr>
        <w:tcBorders>
          <w:bottom w:val="single" w:sz="4" w:space="0" w:color="666666" w:themeColor="text1" w:themeTint="99"/>
        </w:tcBorders>
      </w:tcPr>
    </w:tblStylePr>
    <w:tblStylePr w:type="seCell">
      <w:tblPr/>
      <w:tcPr>
        <w:tcBorders>
          <w:top w:val="single" w:sz="4" w:space="0" w:color="666666" w:themeColor="text1" w:themeTint="99"/>
        </w:tcBorders>
      </w:tcPr>
    </w:tblStylePr>
    <w:tblStylePr w:type="swCell">
      <w:tblPr/>
      <w:tcPr>
        <w:tcBorders>
          <w:top w:val="single" w:sz="4" w:space="0" w:color="666666" w:themeColor="text1" w:themeTint="99"/>
        </w:tcBorders>
      </w:tcPr>
    </w:tblStylePr>
  </w:style>
  <w:style w:type="table" w:styleId="GridTable3-Accent1">
    <w:name w:val="Grid Table 3 Accent 1"/>
    <w:basedOn w:val="TableNormal"/>
    <w:uiPriority w:val="48"/>
    <w:rsid w:val="00572222"/>
    <w:pPr>
      <w:spacing w:after="0" w:line="240" w:lineRule="auto"/>
    </w:pPr>
    <w:tblPr>
      <w:tblStyleRowBandSize w:val="1"/>
      <w:tblStyleColBandSize w:val="1"/>
      <w:tblBorders>
        <w:top w:val="single" w:sz="4" w:space="0" w:color="C14646" w:themeColor="accent1" w:themeTint="99"/>
        <w:left w:val="single" w:sz="4" w:space="0" w:color="C14646" w:themeColor="accent1" w:themeTint="99"/>
        <w:bottom w:val="single" w:sz="4" w:space="0" w:color="C14646" w:themeColor="accent1" w:themeTint="99"/>
        <w:right w:val="single" w:sz="4" w:space="0" w:color="C14646" w:themeColor="accent1" w:themeTint="99"/>
        <w:insideH w:val="single" w:sz="4" w:space="0" w:color="C14646" w:themeColor="accent1" w:themeTint="99"/>
        <w:insideV w:val="single" w:sz="4" w:space="0" w:color="C14646" w:themeColor="accent1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AC1C1" w:themeFill="accent1" w:themeFillTint="33"/>
      </w:tcPr>
    </w:tblStylePr>
    <w:tblStylePr w:type="band1Horz">
      <w:tblPr/>
      <w:tcPr>
        <w:shd w:val="clear" w:color="auto" w:fill="EAC1C1" w:themeFill="accent1" w:themeFillTint="33"/>
      </w:tcPr>
    </w:tblStylePr>
    <w:tblStylePr w:type="neCell">
      <w:tblPr/>
      <w:tcPr>
        <w:tcBorders>
          <w:bottom w:val="single" w:sz="4" w:space="0" w:color="C14646" w:themeColor="accent1" w:themeTint="99"/>
        </w:tcBorders>
      </w:tcPr>
    </w:tblStylePr>
    <w:tblStylePr w:type="nwCell">
      <w:tblPr/>
      <w:tcPr>
        <w:tcBorders>
          <w:bottom w:val="single" w:sz="4" w:space="0" w:color="C14646" w:themeColor="accent1" w:themeTint="99"/>
        </w:tcBorders>
      </w:tcPr>
    </w:tblStylePr>
    <w:tblStylePr w:type="seCell">
      <w:tblPr/>
      <w:tcPr>
        <w:tcBorders>
          <w:top w:val="single" w:sz="4" w:space="0" w:color="C14646" w:themeColor="accent1" w:themeTint="99"/>
        </w:tcBorders>
      </w:tcPr>
    </w:tblStylePr>
    <w:tblStylePr w:type="swCell">
      <w:tblPr/>
      <w:tcPr>
        <w:tcBorders>
          <w:top w:val="single" w:sz="4" w:space="0" w:color="C14646" w:themeColor="accent1" w:themeTint="99"/>
        </w:tcBorders>
      </w:tcPr>
    </w:tblStylePr>
  </w:style>
  <w:style w:type="table" w:styleId="GridTable3-Accent2">
    <w:name w:val="Grid Table 3 Accent 2"/>
    <w:basedOn w:val="TableNormal"/>
    <w:uiPriority w:val="48"/>
    <w:rsid w:val="00572222"/>
    <w:pPr>
      <w:spacing w:after="0" w:line="240" w:lineRule="auto"/>
    </w:pPr>
    <w:tblPr>
      <w:tblStyleRowBandSize w:val="1"/>
      <w:tblStyleColBandSize w:val="1"/>
      <w:tblBorders>
        <w:top w:val="single" w:sz="4" w:space="0" w:color="FFE7A3" w:themeColor="accent2" w:themeTint="99"/>
        <w:left w:val="single" w:sz="4" w:space="0" w:color="FFE7A3" w:themeColor="accent2" w:themeTint="99"/>
        <w:bottom w:val="single" w:sz="4" w:space="0" w:color="FFE7A3" w:themeColor="accent2" w:themeTint="99"/>
        <w:right w:val="single" w:sz="4" w:space="0" w:color="FFE7A3" w:themeColor="accent2" w:themeTint="99"/>
        <w:insideH w:val="single" w:sz="4" w:space="0" w:color="FFE7A3" w:themeColor="accent2" w:themeTint="99"/>
        <w:insideV w:val="single" w:sz="4" w:space="0" w:color="FFE7A3" w:themeColor="accent2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FFF7E0" w:themeFill="accent2" w:themeFillTint="33"/>
      </w:tcPr>
    </w:tblStylePr>
    <w:tblStylePr w:type="band1Horz">
      <w:tblPr/>
      <w:tcPr>
        <w:shd w:val="clear" w:color="auto" w:fill="FFF7E0" w:themeFill="accent2" w:themeFillTint="33"/>
      </w:tcPr>
    </w:tblStylePr>
    <w:tblStylePr w:type="neCell">
      <w:tblPr/>
      <w:tcPr>
        <w:tcBorders>
          <w:bottom w:val="single" w:sz="4" w:space="0" w:color="FFE7A3" w:themeColor="accent2" w:themeTint="99"/>
        </w:tcBorders>
      </w:tcPr>
    </w:tblStylePr>
    <w:tblStylePr w:type="nwCell">
      <w:tblPr/>
      <w:tcPr>
        <w:tcBorders>
          <w:bottom w:val="single" w:sz="4" w:space="0" w:color="FFE7A3" w:themeColor="accent2" w:themeTint="99"/>
        </w:tcBorders>
      </w:tcPr>
    </w:tblStylePr>
    <w:tblStylePr w:type="seCell">
      <w:tblPr/>
      <w:tcPr>
        <w:tcBorders>
          <w:top w:val="single" w:sz="4" w:space="0" w:color="FFE7A3" w:themeColor="accent2" w:themeTint="99"/>
        </w:tcBorders>
      </w:tcPr>
    </w:tblStylePr>
    <w:tblStylePr w:type="swCell">
      <w:tblPr/>
      <w:tcPr>
        <w:tcBorders>
          <w:top w:val="single" w:sz="4" w:space="0" w:color="FFE7A3" w:themeColor="accent2" w:themeTint="99"/>
        </w:tcBorders>
      </w:tcPr>
    </w:tblStylePr>
  </w:style>
  <w:style w:type="table" w:styleId="GridTable3-Accent3">
    <w:name w:val="Grid Table 3 Accent 3"/>
    <w:basedOn w:val="TableNormal"/>
    <w:uiPriority w:val="48"/>
    <w:rsid w:val="00572222"/>
    <w:pPr>
      <w:spacing w:after="0" w:line="240" w:lineRule="auto"/>
    </w:pPr>
    <w:tblPr>
      <w:tblStyleRowBandSize w:val="1"/>
      <w:tblStyleColBandSize w:val="1"/>
      <w:tblBorders>
        <w:top w:val="single" w:sz="4" w:space="0" w:color="B5E1D9" w:themeColor="accent3" w:themeTint="99"/>
        <w:left w:val="single" w:sz="4" w:space="0" w:color="B5E1D9" w:themeColor="accent3" w:themeTint="99"/>
        <w:bottom w:val="single" w:sz="4" w:space="0" w:color="B5E1D9" w:themeColor="accent3" w:themeTint="99"/>
        <w:right w:val="single" w:sz="4" w:space="0" w:color="B5E1D9" w:themeColor="accent3" w:themeTint="99"/>
        <w:insideH w:val="single" w:sz="4" w:space="0" w:color="B5E1D9" w:themeColor="accent3" w:themeTint="99"/>
        <w:insideV w:val="single" w:sz="4" w:space="0" w:color="B5E1D9" w:themeColor="accent3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6F5F2" w:themeFill="accent3" w:themeFillTint="33"/>
      </w:tcPr>
    </w:tblStylePr>
    <w:tblStylePr w:type="band1Horz">
      <w:tblPr/>
      <w:tcPr>
        <w:shd w:val="clear" w:color="auto" w:fill="E6F5F2" w:themeFill="accent3" w:themeFillTint="33"/>
      </w:tcPr>
    </w:tblStylePr>
    <w:tblStylePr w:type="neCell">
      <w:tblPr/>
      <w:tcPr>
        <w:tcBorders>
          <w:bottom w:val="single" w:sz="4" w:space="0" w:color="B5E1D9" w:themeColor="accent3" w:themeTint="99"/>
        </w:tcBorders>
      </w:tcPr>
    </w:tblStylePr>
    <w:tblStylePr w:type="nwCell">
      <w:tblPr/>
      <w:tcPr>
        <w:tcBorders>
          <w:bottom w:val="single" w:sz="4" w:space="0" w:color="B5E1D9" w:themeColor="accent3" w:themeTint="99"/>
        </w:tcBorders>
      </w:tcPr>
    </w:tblStylePr>
    <w:tblStylePr w:type="seCell">
      <w:tblPr/>
      <w:tcPr>
        <w:tcBorders>
          <w:top w:val="single" w:sz="4" w:space="0" w:color="B5E1D9" w:themeColor="accent3" w:themeTint="99"/>
        </w:tcBorders>
      </w:tcPr>
    </w:tblStylePr>
    <w:tblStylePr w:type="swCell">
      <w:tblPr/>
      <w:tcPr>
        <w:tcBorders>
          <w:top w:val="single" w:sz="4" w:space="0" w:color="B5E1D9" w:themeColor="accent3" w:themeTint="99"/>
        </w:tcBorders>
      </w:tcPr>
    </w:tblStylePr>
  </w:style>
  <w:style w:type="table" w:styleId="GridTable3-Accent4">
    <w:name w:val="Grid Table 3 Accent 4"/>
    <w:basedOn w:val="TableNormal"/>
    <w:uiPriority w:val="48"/>
    <w:rsid w:val="00572222"/>
    <w:pPr>
      <w:spacing w:after="0" w:line="240" w:lineRule="auto"/>
    </w:pPr>
    <w:tblPr>
      <w:tblStyleRowBandSize w:val="1"/>
      <w:tblStyleColBandSize w:val="1"/>
      <w:tblBorders>
        <w:top w:val="single" w:sz="4" w:space="0" w:color="8B8585" w:themeColor="accent4" w:themeTint="99"/>
        <w:left w:val="single" w:sz="4" w:space="0" w:color="8B8585" w:themeColor="accent4" w:themeTint="99"/>
        <w:bottom w:val="single" w:sz="4" w:space="0" w:color="8B8585" w:themeColor="accent4" w:themeTint="99"/>
        <w:right w:val="single" w:sz="4" w:space="0" w:color="8B8585" w:themeColor="accent4" w:themeTint="99"/>
        <w:insideH w:val="single" w:sz="4" w:space="0" w:color="8B8585" w:themeColor="accent4" w:themeTint="99"/>
        <w:insideV w:val="single" w:sz="4" w:space="0" w:color="8B8585" w:themeColor="accent4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D8D6D6" w:themeFill="accent4" w:themeFillTint="33"/>
      </w:tcPr>
    </w:tblStylePr>
    <w:tblStylePr w:type="band1Horz">
      <w:tblPr/>
      <w:tcPr>
        <w:shd w:val="clear" w:color="auto" w:fill="D8D6D6" w:themeFill="accent4" w:themeFillTint="33"/>
      </w:tcPr>
    </w:tblStylePr>
    <w:tblStylePr w:type="neCell">
      <w:tblPr/>
      <w:tcPr>
        <w:tcBorders>
          <w:bottom w:val="single" w:sz="4" w:space="0" w:color="8B8585" w:themeColor="accent4" w:themeTint="99"/>
        </w:tcBorders>
      </w:tcPr>
    </w:tblStylePr>
    <w:tblStylePr w:type="nwCell">
      <w:tblPr/>
      <w:tcPr>
        <w:tcBorders>
          <w:bottom w:val="single" w:sz="4" w:space="0" w:color="8B8585" w:themeColor="accent4" w:themeTint="99"/>
        </w:tcBorders>
      </w:tcPr>
    </w:tblStylePr>
    <w:tblStylePr w:type="seCell">
      <w:tblPr/>
      <w:tcPr>
        <w:tcBorders>
          <w:top w:val="single" w:sz="4" w:space="0" w:color="8B8585" w:themeColor="accent4" w:themeTint="99"/>
        </w:tcBorders>
      </w:tcPr>
    </w:tblStylePr>
    <w:tblStylePr w:type="swCell">
      <w:tblPr/>
      <w:tcPr>
        <w:tcBorders>
          <w:top w:val="single" w:sz="4" w:space="0" w:color="8B8585" w:themeColor="accent4" w:themeTint="99"/>
        </w:tcBorders>
      </w:tcPr>
    </w:tblStylePr>
  </w:style>
  <w:style w:type="table" w:styleId="GridTable3-Accent5">
    <w:name w:val="Grid Table 3 Accent 5"/>
    <w:basedOn w:val="TableNormal"/>
    <w:uiPriority w:val="48"/>
    <w:rsid w:val="00572222"/>
    <w:pPr>
      <w:spacing w:after="0" w:line="240" w:lineRule="auto"/>
    </w:pPr>
    <w:tblPr>
      <w:tblStyleRowBandSize w:val="1"/>
      <w:tblStyleColBandSize w:val="1"/>
      <w:tblBorders>
        <w:top w:val="single" w:sz="4" w:space="0" w:color="FFFFFF" w:themeColor="accent5" w:themeTint="99"/>
        <w:left w:val="single" w:sz="4" w:space="0" w:color="FFFFFF" w:themeColor="accent5" w:themeTint="99"/>
        <w:bottom w:val="single" w:sz="4" w:space="0" w:color="FFFFFF" w:themeColor="accent5" w:themeTint="99"/>
        <w:right w:val="single" w:sz="4" w:space="0" w:color="FFFFFF" w:themeColor="accent5" w:themeTint="99"/>
        <w:insideH w:val="single" w:sz="4" w:space="0" w:color="FFFFFF" w:themeColor="accent5" w:themeTint="99"/>
        <w:insideV w:val="single" w:sz="4" w:space="0" w:color="FFFFFF" w:themeColor="accent5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FFFFFF" w:themeFill="accent5" w:themeFillTint="33"/>
      </w:tcPr>
    </w:tblStylePr>
    <w:tblStylePr w:type="band1Horz">
      <w:tblPr/>
      <w:tcPr>
        <w:shd w:val="clear" w:color="auto" w:fill="FFFFFF" w:themeFill="accent5" w:themeFillTint="33"/>
      </w:tcPr>
    </w:tblStylePr>
    <w:tblStylePr w:type="neCell">
      <w:tblPr/>
      <w:tcPr>
        <w:tcBorders>
          <w:bottom w:val="single" w:sz="4" w:space="0" w:color="FFFFFF" w:themeColor="accent5" w:themeTint="99"/>
        </w:tcBorders>
      </w:tcPr>
    </w:tblStylePr>
    <w:tblStylePr w:type="nwCell">
      <w:tblPr/>
      <w:tcPr>
        <w:tcBorders>
          <w:bottom w:val="single" w:sz="4" w:space="0" w:color="FFFFFF" w:themeColor="accent5" w:themeTint="99"/>
        </w:tcBorders>
      </w:tcPr>
    </w:tblStylePr>
    <w:tblStylePr w:type="seCell">
      <w:tblPr/>
      <w:tcPr>
        <w:tcBorders>
          <w:top w:val="single" w:sz="4" w:space="0" w:color="FFFFFF" w:themeColor="accent5" w:themeTint="99"/>
        </w:tcBorders>
      </w:tcPr>
    </w:tblStylePr>
    <w:tblStylePr w:type="swCell">
      <w:tblPr/>
      <w:tcPr>
        <w:tcBorders>
          <w:top w:val="single" w:sz="4" w:space="0" w:color="FFFFFF" w:themeColor="accent5" w:themeTint="99"/>
        </w:tcBorders>
      </w:tcPr>
    </w:tblStylePr>
  </w:style>
  <w:style w:type="table" w:styleId="GridTable3-Accent6">
    <w:name w:val="Grid Table 3 Accent 6"/>
    <w:basedOn w:val="TableNormal"/>
    <w:uiPriority w:val="48"/>
    <w:rsid w:val="00572222"/>
    <w:pPr>
      <w:spacing w:after="0" w:line="240" w:lineRule="auto"/>
    </w:pPr>
    <w:tblPr>
      <w:tblStyleRowBandSize w:val="1"/>
      <w:tblStyleColBandSize w:val="1"/>
      <w:tblBorders>
        <w:top w:val="single" w:sz="4" w:space="0" w:color="FFFFFF" w:themeColor="accent6" w:themeTint="99"/>
        <w:left w:val="single" w:sz="4" w:space="0" w:color="FFFFFF" w:themeColor="accent6" w:themeTint="99"/>
        <w:bottom w:val="single" w:sz="4" w:space="0" w:color="FFFFFF" w:themeColor="accent6" w:themeTint="99"/>
        <w:right w:val="single" w:sz="4" w:space="0" w:color="FFFFFF" w:themeColor="accent6" w:themeTint="99"/>
        <w:insideH w:val="single" w:sz="4" w:space="0" w:color="FFFFFF" w:themeColor="accent6" w:themeTint="99"/>
        <w:insideV w:val="single" w:sz="4" w:space="0" w:color="FFFFFF" w:themeColor="accent6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FFFFFF" w:themeFill="accent6" w:themeFillTint="33"/>
      </w:tcPr>
    </w:tblStylePr>
    <w:tblStylePr w:type="band1Horz">
      <w:tblPr/>
      <w:tcPr>
        <w:shd w:val="clear" w:color="auto" w:fill="FFFFFF" w:themeFill="accent6" w:themeFillTint="33"/>
      </w:tcPr>
    </w:tblStylePr>
    <w:tblStylePr w:type="neCell">
      <w:tblPr/>
      <w:tcPr>
        <w:tcBorders>
          <w:bottom w:val="single" w:sz="4" w:space="0" w:color="FFFFFF" w:themeColor="accent6" w:themeTint="99"/>
        </w:tcBorders>
      </w:tcPr>
    </w:tblStylePr>
    <w:tblStylePr w:type="nwCell">
      <w:tblPr/>
      <w:tcPr>
        <w:tcBorders>
          <w:bottom w:val="single" w:sz="4" w:space="0" w:color="FFFFFF" w:themeColor="accent6" w:themeTint="99"/>
        </w:tcBorders>
      </w:tcPr>
    </w:tblStylePr>
    <w:tblStylePr w:type="seCell">
      <w:tblPr/>
      <w:tcPr>
        <w:tcBorders>
          <w:top w:val="single" w:sz="4" w:space="0" w:color="FFFFFF" w:themeColor="accent6" w:themeTint="99"/>
        </w:tcBorders>
      </w:tcPr>
    </w:tblStylePr>
    <w:tblStylePr w:type="swCell">
      <w:tblPr/>
      <w:tcPr>
        <w:tcBorders>
          <w:top w:val="single" w:sz="4" w:space="0" w:color="FFFFFF" w:themeColor="accent6" w:themeTint="99"/>
        </w:tcBorders>
      </w:tcPr>
    </w:tblStylePr>
  </w:style>
  <w:style w:type="table" w:styleId="GridTable4">
    <w:name w:val="Grid Table 4"/>
    <w:basedOn w:val="TableNormal"/>
    <w:uiPriority w:val="49"/>
    <w:rsid w:val="00572222"/>
    <w:pPr>
      <w:spacing w:after="0" w:line="240" w:lineRule="auto"/>
    </w:pPr>
    <w:tblPr>
      <w:tblStyleRowBandSize w:val="1"/>
      <w:tblStyleColBandSize w:val="1"/>
      <w:tblBorders>
        <w:top w:val="single" w:sz="4" w:space="0" w:color="666666" w:themeColor="text1" w:themeTint="99"/>
        <w:left w:val="single" w:sz="4" w:space="0" w:color="666666" w:themeColor="text1" w:themeTint="99"/>
        <w:bottom w:val="single" w:sz="4" w:space="0" w:color="666666" w:themeColor="text1" w:themeTint="99"/>
        <w:right w:val="single" w:sz="4" w:space="0" w:color="666666" w:themeColor="text1" w:themeTint="99"/>
        <w:insideH w:val="single" w:sz="4" w:space="0" w:color="666666" w:themeColor="text1" w:themeTint="99"/>
        <w:insideV w:val="single" w:sz="4" w:space="0" w:color="666666" w:themeColor="text1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000000" w:themeColor="text1"/>
          <w:left w:val="single" w:sz="4" w:space="0" w:color="000000" w:themeColor="text1"/>
          <w:bottom w:val="single" w:sz="4" w:space="0" w:color="000000" w:themeColor="text1"/>
          <w:right w:val="single" w:sz="4" w:space="0" w:color="000000" w:themeColor="text1"/>
          <w:insideH w:val="nil"/>
          <w:insideV w:val="nil"/>
        </w:tcBorders>
        <w:shd w:val="clear" w:color="auto" w:fill="000000" w:themeFill="text1"/>
      </w:tcPr>
    </w:tblStylePr>
    <w:tblStylePr w:type="lastRow">
      <w:rPr>
        <w:b/>
        <w:bCs/>
      </w:rPr>
      <w:tblPr/>
      <w:tcPr>
        <w:tcBorders>
          <w:top w:val="double" w:sz="4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GridTable4-Accent1">
    <w:name w:val="Grid Table 4 Accent 1"/>
    <w:basedOn w:val="TableNormal"/>
    <w:uiPriority w:val="49"/>
    <w:rsid w:val="00572222"/>
    <w:pPr>
      <w:spacing w:after="0" w:line="240" w:lineRule="auto"/>
    </w:pPr>
    <w:tblPr>
      <w:tblStyleRowBandSize w:val="1"/>
      <w:tblStyleColBandSize w:val="1"/>
      <w:tblBorders>
        <w:top w:val="single" w:sz="4" w:space="0" w:color="C14646" w:themeColor="accent1" w:themeTint="99"/>
        <w:left w:val="single" w:sz="4" w:space="0" w:color="C14646" w:themeColor="accent1" w:themeTint="99"/>
        <w:bottom w:val="single" w:sz="4" w:space="0" w:color="C14646" w:themeColor="accent1" w:themeTint="99"/>
        <w:right w:val="single" w:sz="4" w:space="0" w:color="C14646" w:themeColor="accent1" w:themeTint="99"/>
        <w:insideH w:val="single" w:sz="4" w:space="0" w:color="C14646" w:themeColor="accent1" w:themeTint="99"/>
        <w:insideV w:val="single" w:sz="4" w:space="0" w:color="C14646" w:themeColor="accent1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4B1919" w:themeColor="accent1"/>
          <w:left w:val="single" w:sz="4" w:space="0" w:color="4B1919" w:themeColor="accent1"/>
          <w:bottom w:val="single" w:sz="4" w:space="0" w:color="4B1919" w:themeColor="accent1"/>
          <w:right w:val="single" w:sz="4" w:space="0" w:color="4B1919" w:themeColor="accent1"/>
          <w:insideH w:val="nil"/>
          <w:insideV w:val="nil"/>
        </w:tcBorders>
        <w:shd w:val="clear" w:color="auto" w:fill="4B1919" w:themeFill="accent1"/>
      </w:tcPr>
    </w:tblStylePr>
    <w:tblStylePr w:type="lastRow">
      <w:rPr>
        <w:b/>
        <w:bCs/>
      </w:rPr>
      <w:tblPr/>
      <w:tcPr>
        <w:tcBorders>
          <w:top w:val="double" w:sz="4" w:space="0" w:color="4B1919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AC1C1" w:themeFill="accent1" w:themeFillTint="33"/>
      </w:tcPr>
    </w:tblStylePr>
    <w:tblStylePr w:type="band1Horz">
      <w:tblPr/>
      <w:tcPr>
        <w:shd w:val="clear" w:color="auto" w:fill="EAC1C1" w:themeFill="accent1" w:themeFillTint="33"/>
      </w:tcPr>
    </w:tblStylePr>
  </w:style>
  <w:style w:type="table" w:styleId="GridTable4-Accent2">
    <w:name w:val="Grid Table 4 Accent 2"/>
    <w:basedOn w:val="TableNormal"/>
    <w:uiPriority w:val="49"/>
    <w:rsid w:val="00572222"/>
    <w:pPr>
      <w:spacing w:after="0" w:line="240" w:lineRule="auto"/>
    </w:pPr>
    <w:tblPr>
      <w:tblStyleRowBandSize w:val="1"/>
      <w:tblStyleColBandSize w:val="1"/>
      <w:tblBorders>
        <w:top w:val="single" w:sz="4" w:space="0" w:color="FFE7A3" w:themeColor="accent2" w:themeTint="99"/>
        <w:left w:val="single" w:sz="4" w:space="0" w:color="FFE7A3" w:themeColor="accent2" w:themeTint="99"/>
        <w:bottom w:val="single" w:sz="4" w:space="0" w:color="FFE7A3" w:themeColor="accent2" w:themeTint="99"/>
        <w:right w:val="single" w:sz="4" w:space="0" w:color="FFE7A3" w:themeColor="accent2" w:themeTint="99"/>
        <w:insideH w:val="single" w:sz="4" w:space="0" w:color="FFE7A3" w:themeColor="accent2" w:themeTint="99"/>
        <w:insideV w:val="single" w:sz="4" w:space="0" w:color="FFE7A3" w:themeColor="accent2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D966" w:themeColor="accent2"/>
          <w:left w:val="single" w:sz="4" w:space="0" w:color="FFD966" w:themeColor="accent2"/>
          <w:bottom w:val="single" w:sz="4" w:space="0" w:color="FFD966" w:themeColor="accent2"/>
          <w:right w:val="single" w:sz="4" w:space="0" w:color="FFD966" w:themeColor="accent2"/>
          <w:insideH w:val="nil"/>
          <w:insideV w:val="nil"/>
        </w:tcBorders>
        <w:shd w:val="clear" w:color="auto" w:fill="FFD966" w:themeFill="accent2"/>
      </w:tcPr>
    </w:tblStylePr>
    <w:tblStylePr w:type="lastRow">
      <w:rPr>
        <w:b/>
        <w:bCs/>
      </w:rPr>
      <w:tblPr/>
      <w:tcPr>
        <w:tcBorders>
          <w:top w:val="double" w:sz="4" w:space="0" w:color="FFD966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FF7E0" w:themeFill="accent2" w:themeFillTint="33"/>
      </w:tcPr>
    </w:tblStylePr>
    <w:tblStylePr w:type="band1Horz">
      <w:tblPr/>
      <w:tcPr>
        <w:shd w:val="clear" w:color="auto" w:fill="FFF7E0" w:themeFill="accent2" w:themeFillTint="33"/>
      </w:tcPr>
    </w:tblStylePr>
  </w:style>
  <w:style w:type="table" w:styleId="GridTable4-Accent3">
    <w:name w:val="Grid Table 4 Accent 3"/>
    <w:basedOn w:val="TableNormal"/>
    <w:uiPriority w:val="49"/>
    <w:rsid w:val="00572222"/>
    <w:pPr>
      <w:spacing w:after="0" w:line="240" w:lineRule="auto"/>
    </w:pPr>
    <w:tblPr>
      <w:tblStyleRowBandSize w:val="1"/>
      <w:tblStyleColBandSize w:val="1"/>
      <w:tblBorders>
        <w:top w:val="single" w:sz="4" w:space="0" w:color="B5E1D9" w:themeColor="accent3" w:themeTint="99"/>
        <w:left w:val="single" w:sz="4" w:space="0" w:color="B5E1D9" w:themeColor="accent3" w:themeTint="99"/>
        <w:bottom w:val="single" w:sz="4" w:space="0" w:color="B5E1D9" w:themeColor="accent3" w:themeTint="99"/>
        <w:right w:val="single" w:sz="4" w:space="0" w:color="B5E1D9" w:themeColor="accent3" w:themeTint="99"/>
        <w:insideH w:val="single" w:sz="4" w:space="0" w:color="B5E1D9" w:themeColor="accent3" w:themeTint="99"/>
        <w:insideV w:val="single" w:sz="4" w:space="0" w:color="B5E1D9" w:themeColor="accent3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85CDC1" w:themeColor="accent3"/>
          <w:left w:val="single" w:sz="4" w:space="0" w:color="85CDC1" w:themeColor="accent3"/>
          <w:bottom w:val="single" w:sz="4" w:space="0" w:color="85CDC1" w:themeColor="accent3"/>
          <w:right w:val="single" w:sz="4" w:space="0" w:color="85CDC1" w:themeColor="accent3"/>
          <w:insideH w:val="nil"/>
          <w:insideV w:val="nil"/>
        </w:tcBorders>
        <w:shd w:val="clear" w:color="auto" w:fill="85CDC1" w:themeFill="accent3"/>
      </w:tcPr>
    </w:tblStylePr>
    <w:tblStylePr w:type="lastRow">
      <w:rPr>
        <w:b/>
        <w:bCs/>
      </w:rPr>
      <w:tblPr/>
      <w:tcPr>
        <w:tcBorders>
          <w:top w:val="double" w:sz="4" w:space="0" w:color="85CDC1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F5F2" w:themeFill="accent3" w:themeFillTint="33"/>
      </w:tcPr>
    </w:tblStylePr>
    <w:tblStylePr w:type="band1Horz">
      <w:tblPr/>
      <w:tcPr>
        <w:shd w:val="clear" w:color="auto" w:fill="E6F5F2" w:themeFill="accent3" w:themeFillTint="33"/>
      </w:tcPr>
    </w:tblStylePr>
  </w:style>
  <w:style w:type="table" w:styleId="GridTable4-Accent4">
    <w:name w:val="Grid Table 4 Accent 4"/>
    <w:basedOn w:val="TableNormal"/>
    <w:uiPriority w:val="49"/>
    <w:rsid w:val="00572222"/>
    <w:pPr>
      <w:spacing w:after="0" w:line="240" w:lineRule="auto"/>
    </w:pPr>
    <w:tblPr>
      <w:tblStyleRowBandSize w:val="1"/>
      <w:tblStyleColBandSize w:val="1"/>
      <w:tblBorders>
        <w:top w:val="single" w:sz="4" w:space="0" w:color="8B8585" w:themeColor="accent4" w:themeTint="99"/>
        <w:left w:val="single" w:sz="4" w:space="0" w:color="8B8585" w:themeColor="accent4" w:themeTint="99"/>
        <w:bottom w:val="single" w:sz="4" w:space="0" w:color="8B8585" w:themeColor="accent4" w:themeTint="99"/>
        <w:right w:val="single" w:sz="4" w:space="0" w:color="8B8585" w:themeColor="accent4" w:themeTint="99"/>
        <w:insideH w:val="single" w:sz="4" w:space="0" w:color="8B8585" w:themeColor="accent4" w:themeTint="99"/>
        <w:insideV w:val="single" w:sz="4" w:space="0" w:color="8B8585" w:themeColor="accent4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3B3838" w:themeColor="accent4"/>
          <w:left w:val="single" w:sz="4" w:space="0" w:color="3B3838" w:themeColor="accent4"/>
          <w:bottom w:val="single" w:sz="4" w:space="0" w:color="3B3838" w:themeColor="accent4"/>
          <w:right w:val="single" w:sz="4" w:space="0" w:color="3B3838" w:themeColor="accent4"/>
          <w:insideH w:val="nil"/>
          <w:insideV w:val="nil"/>
        </w:tcBorders>
        <w:shd w:val="clear" w:color="auto" w:fill="3B3838" w:themeFill="accent4"/>
      </w:tcPr>
    </w:tblStylePr>
    <w:tblStylePr w:type="lastRow">
      <w:rPr>
        <w:b/>
        <w:bCs/>
      </w:rPr>
      <w:tblPr/>
      <w:tcPr>
        <w:tcBorders>
          <w:top w:val="double" w:sz="4" w:space="0" w:color="3B3838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8D6D6" w:themeFill="accent4" w:themeFillTint="33"/>
      </w:tcPr>
    </w:tblStylePr>
    <w:tblStylePr w:type="band1Horz">
      <w:tblPr/>
      <w:tcPr>
        <w:shd w:val="clear" w:color="auto" w:fill="D8D6D6" w:themeFill="accent4" w:themeFillTint="33"/>
      </w:tcPr>
    </w:tblStylePr>
  </w:style>
  <w:style w:type="table" w:styleId="GridTable4-Accent5">
    <w:name w:val="Grid Table 4 Accent 5"/>
    <w:basedOn w:val="TableNormal"/>
    <w:uiPriority w:val="49"/>
    <w:rsid w:val="00572222"/>
    <w:pPr>
      <w:spacing w:after="0" w:line="240" w:lineRule="auto"/>
    </w:pPr>
    <w:tblPr>
      <w:tblStyleRowBandSize w:val="1"/>
      <w:tblStyleColBandSize w:val="1"/>
      <w:tblBorders>
        <w:top w:val="single" w:sz="4" w:space="0" w:color="FFFFFF" w:themeColor="accent5" w:themeTint="99"/>
        <w:left w:val="single" w:sz="4" w:space="0" w:color="FFFFFF" w:themeColor="accent5" w:themeTint="99"/>
        <w:bottom w:val="single" w:sz="4" w:space="0" w:color="FFFFFF" w:themeColor="accent5" w:themeTint="99"/>
        <w:right w:val="single" w:sz="4" w:space="0" w:color="FFFFFF" w:themeColor="accent5" w:themeTint="99"/>
        <w:insideH w:val="single" w:sz="4" w:space="0" w:color="FFFFFF" w:themeColor="accent5" w:themeTint="99"/>
        <w:insideV w:val="single" w:sz="4" w:space="0" w:color="FFFFFF" w:themeColor="accent5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accent5"/>
          <w:left w:val="single" w:sz="4" w:space="0" w:color="FFFFFF" w:themeColor="accent5"/>
          <w:bottom w:val="single" w:sz="4" w:space="0" w:color="FFFFFF" w:themeColor="accent5"/>
          <w:right w:val="single" w:sz="4" w:space="0" w:color="FFFFFF" w:themeColor="accent5"/>
          <w:insideH w:val="nil"/>
          <w:insideV w:val="nil"/>
        </w:tcBorders>
        <w:shd w:val="clear" w:color="auto" w:fill="FFFFFF" w:themeFill="accent5"/>
      </w:tcPr>
    </w:tblStylePr>
    <w:tblStylePr w:type="lastRow">
      <w:rPr>
        <w:b/>
        <w:bCs/>
      </w:rPr>
      <w:tblPr/>
      <w:tcPr>
        <w:tcBorders>
          <w:top w:val="double" w:sz="4" w:space="0" w:color="FFFFFF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FFFFF" w:themeFill="accent5" w:themeFillTint="33"/>
      </w:tcPr>
    </w:tblStylePr>
    <w:tblStylePr w:type="band1Horz">
      <w:tblPr/>
      <w:tcPr>
        <w:shd w:val="clear" w:color="auto" w:fill="FFFFFF" w:themeFill="accent5" w:themeFillTint="33"/>
      </w:tcPr>
    </w:tblStylePr>
  </w:style>
  <w:style w:type="table" w:styleId="GridTable4-Accent6">
    <w:name w:val="Grid Table 4 Accent 6"/>
    <w:basedOn w:val="TableNormal"/>
    <w:uiPriority w:val="49"/>
    <w:rsid w:val="00572222"/>
    <w:pPr>
      <w:spacing w:after="0" w:line="240" w:lineRule="auto"/>
    </w:pPr>
    <w:tblPr>
      <w:tblStyleRowBandSize w:val="1"/>
      <w:tblStyleColBandSize w:val="1"/>
      <w:tblBorders>
        <w:top w:val="single" w:sz="4" w:space="0" w:color="FFFFFF" w:themeColor="accent6" w:themeTint="99"/>
        <w:left w:val="single" w:sz="4" w:space="0" w:color="FFFFFF" w:themeColor="accent6" w:themeTint="99"/>
        <w:bottom w:val="single" w:sz="4" w:space="0" w:color="FFFFFF" w:themeColor="accent6" w:themeTint="99"/>
        <w:right w:val="single" w:sz="4" w:space="0" w:color="FFFFFF" w:themeColor="accent6" w:themeTint="99"/>
        <w:insideH w:val="single" w:sz="4" w:space="0" w:color="FFFFFF" w:themeColor="accent6" w:themeTint="99"/>
        <w:insideV w:val="single" w:sz="4" w:space="0" w:color="FFFFFF" w:themeColor="accent6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accent6"/>
          <w:left w:val="single" w:sz="4" w:space="0" w:color="FFFFFF" w:themeColor="accent6"/>
          <w:bottom w:val="single" w:sz="4" w:space="0" w:color="FFFFFF" w:themeColor="accent6"/>
          <w:right w:val="single" w:sz="4" w:space="0" w:color="FFFFFF" w:themeColor="accent6"/>
          <w:insideH w:val="nil"/>
          <w:insideV w:val="nil"/>
        </w:tcBorders>
        <w:shd w:val="clear" w:color="auto" w:fill="FFFFFF" w:themeFill="accent6"/>
      </w:tcPr>
    </w:tblStylePr>
    <w:tblStylePr w:type="lastRow">
      <w:rPr>
        <w:b/>
        <w:bCs/>
      </w:rPr>
      <w:tblPr/>
      <w:tcPr>
        <w:tcBorders>
          <w:top w:val="double" w:sz="4" w:space="0" w:color="FFFFFF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FFFFF" w:themeFill="accent6" w:themeFillTint="33"/>
      </w:tcPr>
    </w:tblStylePr>
    <w:tblStylePr w:type="band1Horz">
      <w:tblPr/>
      <w:tcPr>
        <w:shd w:val="clear" w:color="auto" w:fill="FFFFFF" w:themeFill="accent6" w:themeFillTint="33"/>
      </w:tcPr>
    </w:tblStylePr>
  </w:style>
  <w:style w:type="table" w:styleId="GridTable5Dark">
    <w:name w:val="Grid Table 5 Dark"/>
    <w:basedOn w:val="TableNormal"/>
    <w:uiPriority w:val="50"/>
    <w:rsid w:val="00572222"/>
    <w:pPr>
      <w:spacing w:after="0" w:line="240" w:lineRule="auto"/>
    </w:pPr>
    <w:tblPr>
      <w:tblStyleRowBandSize w:val="1"/>
      <w:tblStyleColBandSize w:val="1"/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CCCCCC" w:themeFill="text1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000000" w:themeFill="text1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999999" w:themeFill="text1" w:themeFillTint="66"/>
      </w:tcPr>
    </w:tblStylePr>
  </w:style>
  <w:style w:type="table" w:styleId="GridTable5Dark-Accent1">
    <w:name w:val="Grid Table 5 Dark Accent 1"/>
    <w:basedOn w:val="TableNormal"/>
    <w:uiPriority w:val="50"/>
    <w:rsid w:val="00572222"/>
    <w:pPr>
      <w:spacing w:after="0" w:line="240" w:lineRule="auto"/>
    </w:pPr>
    <w:tblPr>
      <w:tblStyleRowBandSize w:val="1"/>
      <w:tblStyleColBandSize w:val="1"/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AC1C1" w:themeFill="accent1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4B1919" w:themeFill="accent1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4B1919" w:themeFill="accent1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4B1919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4B1919" w:themeFill="accent1"/>
      </w:tcPr>
    </w:tblStylePr>
    <w:tblStylePr w:type="band1Vert">
      <w:tblPr/>
      <w:tcPr>
        <w:shd w:val="clear" w:color="auto" w:fill="D68484" w:themeFill="accent1" w:themeFillTint="66"/>
      </w:tcPr>
    </w:tblStylePr>
    <w:tblStylePr w:type="band1Horz">
      <w:tblPr/>
      <w:tcPr>
        <w:shd w:val="clear" w:color="auto" w:fill="D68484" w:themeFill="accent1" w:themeFillTint="66"/>
      </w:tcPr>
    </w:tblStylePr>
  </w:style>
  <w:style w:type="table" w:styleId="GridTable5Dark-Accent2">
    <w:name w:val="Grid Table 5 Dark Accent 2"/>
    <w:basedOn w:val="TableNormal"/>
    <w:uiPriority w:val="50"/>
    <w:rsid w:val="00572222"/>
    <w:pPr>
      <w:spacing w:after="0" w:line="240" w:lineRule="auto"/>
    </w:pPr>
    <w:tblPr>
      <w:tblStyleRowBandSize w:val="1"/>
      <w:tblStyleColBandSize w:val="1"/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FF7E0" w:themeFill="accent2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FFD966" w:themeFill="accent2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FFD966" w:themeFill="accent2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FFD966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FFD966" w:themeFill="accent2"/>
      </w:tcPr>
    </w:tblStylePr>
    <w:tblStylePr w:type="band1Vert">
      <w:tblPr/>
      <w:tcPr>
        <w:shd w:val="clear" w:color="auto" w:fill="FFEFC1" w:themeFill="accent2" w:themeFillTint="66"/>
      </w:tcPr>
    </w:tblStylePr>
    <w:tblStylePr w:type="band1Horz">
      <w:tblPr/>
      <w:tcPr>
        <w:shd w:val="clear" w:color="auto" w:fill="FFEFC1" w:themeFill="accent2" w:themeFillTint="66"/>
      </w:tcPr>
    </w:tblStylePr>
  </w:style>
  <w:style w:type="table" w:styleId="GridTable5Dark-Accent3">
    <w:name w:val="Grid Table 5 Dark Accent 3"/>
    <w:basedOn w:val="TableNormal"/>
    <w:uiPriority w:val="50"/>
    <w:rsid w:val="00572222"/>
    <w:pPr>
      <w:spacing w:after="0" w:line="240" w:lineRule="auto"/>
    </w:pPr>
    <w:tblPr>
      <w:tblStyleRowBandSize w:val="1"/>
      <w:tblStyleColBandSize w:val="1"/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6F5F2" w:themeFill="accent3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85CDC1" w:themeFill="accent3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85CDC1" w:themeFill="accent3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85CDC1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85CDC1" w:themeFill="accent3"/>
      </w:tcPr>
    </w:tblStylePr>
    <w:tblStylePr w:type="band1Vert">
      <w:tblPr/>
      <w:tcPr>
        <w:shd w:val="clear" w:color="auto" w:fill="CEEBE6" w:themeFill="accent3" w:themeFillTint="66"/>
      </w:tcPr>
    </w:tblStylePr>
    <w:tblStylePr w:type="band1Horz">
      <w:tblPr/>
      <w:tcPr>
        <w:shd w:val="clear" w:color="auto" w:fill="CEEBE6" w:themeFill="accent3" w:themeFillTint="66"/>
      </w:tcPr>
    </w:tblStylePr>
  </w:style>
  <w:style w:type="table" w:styleId="GridTable5Dark-Accent4">
    <w:name w:val="Grid Table 5 Dark Accent 4"/>
    <w:basedOn w:val="TableNormal"/>
    <w:uiPriority w:val="50"/>
    <w:rsid w:val="00572222"/>
    <w:pPr>
      <w:spacing w:after="0" w:line="240" w:lineRule="auto"/>
    </w:pPr>
    <w:tblPr>
      <w:tblStyleRowBandSize w:val="1"/>
      <w:tblStyleColBandSize w:val="1"/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D8D6D6" w:themeFill="accent4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3B3838" w:themeFill="accent4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3B3838" w:themeFill="accent4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3B3838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3B3838" w:themeFill="accent4"/>
      </w:tcPr>
    </w:tblStylePr>
    <w:tblStylePr w:type="band1Vert">
      <w:tblPr/>
      <w:tcPr>
        <w:shd w:val="clear" w:color="auto" w:fill="B2ADAD" w:themeFill="accent4" w:themeFillTint="66"/>
      </w:tcPr>
    </w:tblStylePr>
    <w:tblStylePr w:type="band1Horz">
      <w:tblPr/>
      <w:tcPr>
        <w:shd w:val="clear" w:color="auto" w:fill="B2ADAD" w:themeFill="accent4" w:themeFillTint="66"/>
      </w:tcPr>
    </w:tblStylePr>
  </w:style>
  <w:style w:type="table" w:styleId="GridTable5Dark-Accent5">
    <w:name w:val="Grid Table 5 Dark Accent 5"/>
    <w:basedOn w:val="TableNormal"/>
    <w:uiPriority w:val="50"/>
    <w:rsid w:val="00572222"/>
    <w:pPr>
      <w:spacing w:after="0" w:line="240" w:lineRule="auto"/>
    </w:pPr>
    <w:tblPr>
      <w:tblStyleRowBandSize w:val="1"/>
      <w:tblStyleColBandSize w:val="1"/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FFFFF" w:themeFill="accent5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FFFFFF" w:themeFill="accent5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FFFFFF" w:themeFill="accent5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FFFFFF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FFFFFF" w:themeFill="accent5"/>
      </w:tcPr>
    </w:tblStylePr>
    <w:tblStylePr w:type="band1Vert">
      <w:tblPr/>
      <w:tcPr>
        <w:shd w:val="clear" w:color="auto" w:fill="FFFFFF" w:themeFill="accent5" w:themeFillTint="66"/>
      </w:tcPr>
    </w:tblStylePr>
    <w:tblStylePr w:type="band1Horz">
      <w:tblPr/>
      <w:tcPr>
        <w:shd w:val="clear" w:color="auto" w:fill="FFFFFF" w:themeFill="accent5" w:themeFillTint="66"/>
      </w:tcPr>
    </w:tblStylePr>
  </w:style>
  <w:style w:type="table" w:styleId="GridTable5Dark-Accent6">
    <w:name w:val="Grid Table 5 Dark Accent 6"/>
    <w:basedOn w:val="TableNormal"/>
    <w:uiPriority w:val="50"/>
    <w:rsid w:val="00572222"/>
    <w:pPr>
      <w:spacing w:after="0" w:line="240" w:lineRule="auto"/>
    </w:pPr>
    <w:tblPr>
      <w:tblStyleRowBandSize w:val="1"/>
      <w:tblStyleColBandSize w:val="1"/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FFFFF" w:themeFill="accent6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FFFFFF" w:themeFill="accent6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FFFFFF" w:themeFill="accent6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FFFFFF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FFFFFF" w:themeFill="accent6"/>
      </w:tcPr>
    </w:tblStylePr>
    <w:tblStylePr w:type="band1Vert">
      <w:tblPr/>
      <w:tcPr>
        <w:shd w:val="clear" w:color="auto" w:fill="FFFFFF" w:themeFill="accent6" w:themeFillTint="66"/>
      </w:tcPr>
    </w:tblStylePr>
    <w:tblStylePr w:type="band1Horz">
      <w:tblPr/>
      <w:tcPr>
        <w:shd w:val="clear" w:color="auto" w:fill="FFFFFF" w:themeFill="accent6" w:themeFillTint="66"/>
      </w:tcPr>
    </w:tblStylePr>
  </w:style>
  <w:style w:type="table" w:styleId="GridTable6Colorful">
    <w:name w:val="Grid Table 6 Colorful"/>
    <w:basedOn w:val="TableNormal"/>
    <w:uiPriority w:val="51"/>
    <w:rsid w:val="00572222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4" w:space="0" w:color="666666" w:themeColor="text1" w:themeTint="99"/>
        <w:left w:val="single" w:sz="4" w:space="0" w:color="666666" w:themeColor="text1" w:themeTint="99"/>
        <w:bottom w:val="single" w:sz="4" w:space="0" w:color="666666" w:themeColor="text1" w:themeTint="99"/>
        <w:right w:val="single" w:sz="4" w:space="0" w:color="666666" w:themeColor="text1" w:themeTint="99"/>
        <w:insideH w:val="single" w:sz="4" w:space="0" w:color="666666" w:themeColor="text1" w:themeTint="99"/>
        <w:insideV w:val="single" w:sz="4" w:space="0" w:color="666666" w:themeColor="text1" w:themeTint="99"/>
      </w:tblBorders>
    </w:tblPr>
    <w:tblStylePr w:type="firstRow">
      <w:rPr>
        <w:b/>
        <w:bCs/>
      </w:rPr>
      <w:tblPr/>
      <w:tcPr>
        <w:tcBorders>
          <w:bottom w:val="single" w:sz="12" w:space="0" w:color="666666" w:themeColor="text1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666666" w:themeColor="tex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GridTable6Colorful-Accent1">
    <w:name w:val="Grid Table 6 Colorful Accent 1"/>
    <w:basedOn w:val="TableNormal"/>
    <w:uiPriority w:val="51"/>
    <w:rsid w:val="00572222"/>
    <w:pPr>
      <w:spacing w:after="0" w:line="240" w:lineRule="auto"/>
    </w:pPr>
    <w:rPr>
      <w:color w:val="381212" w:themeColor="accent1" w:themeShade="BF"/>
    </w:rPr>
    <w:tblPr>
      <w:tblStyleRowBandSize w:val="1"/>
      <w:tblStyleColBandSize w:val="1"/>
      <w:tblBorders>
        <w:top w:val="single" w:sz="4" w:space="0" w:color="C14646" w:themeColor="accent1" w:themeTint="99"/>
        <w:left w:val="single" w:sz="4" w:space="0" w:color="C14646" w:themeColor="accent1" w:themeTint="99"/>
        <w:bottom w:val="single" w:sz="4" w:space="0" w:color="C14646" w:themeColor="accent1" w:themeTint="99"/>
        <w:right w:val="single" w:sz="4" w:space="0" w:color="C14646" w:themeColor="accent1" w:themeTint="99"/>
        <w:insideH w:val="single" w:sz="4" w:space="0" w:color="C14646" w:themeColor="accent1" w:themeTint="99"/>
        <w:insideV w:val="single" w:sz="4" w:space="0" w:color="C14646" w:themeColor="accent1" w:themeTint="99"/>
      </w:tblBorders>
    </w:tblPr>
    <w:tblStylePr w:type="firstRow">
      <w:rPr>
        <w:b/>
        <w:bCs/>
      </w:rPr>
      <w:tblPr/>
      <w:tcPr>
        <w:tcBorders>
          <w:bottom w:val="single" w:sz="12" w:space="0" w:color="C14646" w:themeColor="accent1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C14646" w:themeColor="accen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AC1C1" w:themeFill="accent1" w:themeFillTint="33"/>
      </w:tcPr>
    </w:tblStylePr>
    <w:tblStylePr w:type="band1Horz">
      <w:tblPr/>
      <w:tcPr>
        <w:shd w:val="clear" w:color="auto" w:fill="EAC1C1" w:themeFill="accent1" w:themeFillTint="33"/>
      </w:tcPr>
    </w:tblStylePr>
  </w:style>
  <w:style w:type="table" w:styleId="GridTable6Colorful-Accent2">
    <w:name w:val="Grid Table 6 Colorful Accent 2"/>
    <w:basedOn w:val="TableNormal"/>
    <w:uiPriority w:val="51"/>
    <w:rsid w:val="00572222"/>
    <w:pPr>
      <w:spacing w:after="0" w:line="240" w:lineRule="auto"/>
    </w:pPr>
    <w:rPr>
      <w:color w:val="FFC20C" w:themeColor="accent2" w:themeShade="BF"/>
    </w:rPr>
    <w:tblPr>
      <w:tblStyleRowBandSize w:val="1"/>
      <w:tblStyleColBandSize w:val="1"/>
      <w:tblBorders>
        <w:top w:val="single" w:sz="4" w:space="0" w:color="FFE7A3" w:themeColor="accent2" w:themeTint="99"/>
        <w:left w:val="single" w:sz="4" w:space="0" w:color="FFE7A3" w:themeColor="accent2" w:themeTint="99"/>
        <w:bottom w:val="single" w:sz="4" w:space="0" w:color="FFE7A3" w:themeColor="accent2" w:themeTint="99"/>
        <w:right w:val="single" w:sz="4" w:space="0" w:color="FFE7A3" w:themeColor="accent2" w:themeTint="99"/>
        <w:insideH w:val="single" w:sz="4" w:space="0" w:color="FFE7A3" w:themeColor="accent2" w:themeTint="99"/>
        <w:insideV w:val="single" w:sz="4" w:space="0" w:color="FFE7A3" w:themeColor="accent2" w:themeTint="99"/>
      </w:tblBorders>
    </w:tblPr>
    <w:tblStylePr w:type="firstRow">
      <w:rPr>
        <w:b/>
        <w:bCs/>
      </w:rPr>
      <w:tblPr/>
      <w:tcPr>
        <w:tcBorders>
          <w:bottom w:val="single" w:sz="12" w:space="0" w:color="FFE7A3" w:themeColor="accent2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FFE7A3" w:themeColor="accent2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FF7E0" w:themeFill="accent2" w:themeFillTint="33"/>
      </w:tcPr>
    </w:tblStylePr>
    <w:tblStylePr w:type="band1Horz">
      <w:tblPr/>
      <w:tcPr>
        <w:shd w:val="clear" w:color="auto" w:fill="FFF7E0" w:themeFill="accent2" w:themeFillTint="33"/>
      </w:tcPr>
    </w:tblStylePr>
  </w:style>
  <w:style w:type="table" w:styleId="GridTable6Colorful-Accent3">
    <w:name w:val="Grid Table 6 Colorful Accent 3"/>
    <w:basedOn w:val="TableNormal"/>
    <w:uiPriority w:val="51"/>
    <w:rsid w:val="00572222"/>
    <w:pPr>
      <w:spacing w:after="0" w:line="240" w:lineRule="auto"/>
    </w:pPr>
    <w:rPr>
      <w:color w:val="49B3A1" w:themeColor="accent3" w:themeShade="BF"/>
    </w:rPr>
    <w:tblPr>
      <w:tblStyleRowBandSize w:val="1"/>
      <w:tblStyleColBandSize w:val="1"/>
      <w:tblBorders>
        <w:top w:val="single" w:sz="4" w:space="0" w:color="B5E1D9" w:themeColor="accent3" w:themeTint="99"/>
        <w:left w:val="single" w:sz="4" w:space="0" w:color="B5E1D9" w:themeColor="accent3" w:themeTint="99"/>
        <w:bottom w:val="single" w:sz="4" w:space="0" w:color="B5E1D9" w:themeColor="accent3" w:themeTint="99"/>
        <w:right w:val="single" w:sz="4" w:space="0" w:color="B5E1D9" w:themeColor="accent3" w:themeTint="99"/>
        <w:insideH w:val="single" w:sz="4" w:space="0" w:color="B5E1D9" w:themeColor="accent3" w:themeTint="99"/>
        <w:insideV w:val="single" w:sz="4" w:space="0" w:color="B5E1D9" w:themeColor="accent3" w:themeTint="99"/>
      </w:tblBorders>
    </w:tblPr>
    <w:tblStylePr w:type="firstRow">
      <w:rPr>
        <w:b/>
        <w:bCs/>
      </w:rPr>
      <w:tblPr/>
      <w:tcPr>
        <w:tcBorders>
          <w:bottom w:val="single" w:sz="12" w:space="0" w:color="B5E1D9" w:themeColor="accent3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B5E1D9" w:themeColor="accent3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F5F2" w:themeFill="accent3" w:themeFillTint="33"/>
      </w:tcPr>
    </w:tblStylePr>
    <w:tblStylePr w:type="band1Horz">
      <w:tblPr/>
      <w:tcPr>
        <w:shd w:val="clear" w:color="auto" w:fill="E6F5F2" w:themeFill="accent3" w:themeFillTint="33"/>
      </w:tcPr>
    </w:tblStylePr>
  </w:style>
  <w:style w:type="table" w:styleId="GridTable6Colorful-Accent4">
    <w:name w:val="Grid Table 6 Colorful Accent 4"/>
    <w:basedOn w:val="TableNormal"/>
    <w:uiPriority w:val="51"/>
    <w:rsid w:val="00572222"/>
    <w:pPr>
      <w:spacing w:after="0" w:line="240" w:lineRule="auto"/>
    </w:pPr>
    <w:rPr>
      <w:color w:val="2C2A2A" w:themeColor="accent4" w:themeShade="BF"/>
    </w:rPr>
    <w:tblPr>
      <w:tblStyleRowBandSize w:val="1"/>
      <w:tblStyleColBandSize w:val="1"/>
      <w:tblBorders>
        <w:top w:val="single" w:sz="4" w:space="0" w:color="8B8585" w:themeColor="accent4" w:themeTint="99"/>
        <w:left w:val="single" w:sz="4" w:space="0" w:color="8B8585" w:themeColor="accent4" w:themeTint="99"/>
        <w:bottom w:val="single" w:sz="4" w:space="0" w:color="8B8585" w:themeColor="accent4" w:themeTint="99"/>
        <w:right w:val="single" w:sz="4" w:space="0" w:color="8B8585" w:themeColor="accent4" w:themeTint="99"/>
        <w:insideH w:val="single" w:sz="4" w:space="0" w:color="8B8585" w:themeColor="accent4" w:themeTint="99"/>
        <w:insideV w:val="single" w:sz="4" w:space="0" w:color="8B8585" w:themeColor="accent4" w:themeTint="99"/>
      </w:tblBorders>
    </w:tblPr>
    <w:tblStylePr w:type="firstRow">
      <w:rPr>
        <w:b/>
        <w:bCs/>
      </w:rPr>
      <w:tblPr/>
      <w:tcPr>
        <w:tcBorders>
          <w:bottom w:val="single" w:sz="12" w:space="0" w:color="8B8585" w:themeColor="accent4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8B8585" w:themeColor="accent4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8D6D6" w:themeFill="accent4" w:themeFillTint="33"/>
      </w:tcPr>
    </w:tblStylePr>
    <w:tblStylePr w:type="band1Horz">
      <w:tblPr/>
      <w:tcPr>
        <w:shd w:val="clear" w:color="auto" w:fill="D8D6D6" w:themeFill="accent4" w:themeFillTint="33"/>
      </w:tcPr>
    </w:tblStylePr>
  </w:style>
  <w:style w:type="table" w:styleId="GridTable6Colorful-Accent5">
    <w:name w:val="Grid Table 6 Colorful Accent 5"/>
    <w:basedOn w:val="TableNormal"/>
    <w:uiPriority w:val="51"/>
    <w:rsid w:val="00572222"/>
    <w:pPr>
      <w:spacing w:after="0" w:line="240" w:lineRule="auto"/>
    </w:pPr>
    <w:rPr>
      <w:color w:val="BFBFBF" w:themeColor="accent5" w:themeShade="BF"/>
    </w:rPr>
    <w:tblPr>
      <w:tblStyleRowBandSize w:val="1"/>
      <w:tblStyleColBandSize w:val="1"/>
      <w:tblBorders>
        <w:top w:val="single" w:sz="4" w:space="0" w:color="FFFFFF" w:themeColor="accent5" w:themeTint="99"/>
        <w:left w:val="single" w:sz="4" w:space="0" w:color="FFFFFF" w:themeColor="accent5" w:themeTint="99"/>
        <w:bottom w:val="single" w:sz="4" w:space="0" w:color="FFFFFF" w:themeColor="accent5" w:themeTint="99"/>
        <w:right w:val="single" w:sz="4" w:space="0" w:color="FFFFFF" w:themeColor="accent5" w:themeTint="99"/>
        <w:insideH w:val="single" w:sz="4" w:space="0" w:color="FFFFFF" w:themeColor="accent5" w:themeTint="99"/>
        <w:insideV w:val="single" w:sz="4" w:space="0" w:color="FFFFFF" w:themeColor="accent5" w:themeTint="99"/>
      </w:tblBorders>
    </w:tblPr>
    <w:tblStylePr w:type="firstRow">
      <w:rPr>
        <w:b/>
        <w:bCs/>
      </w:rPr>
      <w:tblPr/>
      <w:tcPr>
        <w:tcBorders>
          <w:bottom w:val="single" w:sz="12" w:space="0" w:color="FFFFFF" w:themeColor="accent5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FFFFFF" w:themeColor="accent5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FFFFF" w:themeFill="accent5" w:themeFillTint="33"/>
      </w:tcPr>
    </w:tblStylePr>
    <w:tblStylePr w:type="band1Horz">
      <w:tblPr/>
      <w:tcPr>
        <w:shd w:val="clear" w:color="auto" w:fill="FFFFFF" w:themeFill="accent5" w:themeFillTint="33"/>
      </w:tcPr>
    </w:tblStylePr>
  </w:style>
  <w:style w:type="table" w:styleId="GridTable6Colorful-Accent6">
    <w:name w:val="Grid Table 6 Colorful Accent 6"/>
    <w:basedOn w:val="TableNormal"/>
    <w:uiPriority w:val="51"/>
    <w:rsid w:val="00572222"/>
    <w:pPr>
      <w:spacing w:after="0" w:line="240" w:lineRule="auto"/>
    </w:pPr>
    <w:rPr>
      <w:color w:val="BFBFBF" w:themeColor="accent6" w:themeShade="BF"/>
    </w:rPr>
    <w:tblPr>
      <w:tblStyleRowBandSize w:val="1"/>
      <w:tblStyleColBandSize w:val="1"/>
      <w:tblBorders>
        <w:top w:val="single" w:sz="4" w:space="0" w:color="FFFFFF" w:themeColor="accent6" w:themeTint="99"/>
        <w:left w:val="single" w:sz="4" w:space="0" w:color="FFFFFF" w:themeColor="accent6" w:themeTint="99"/>
        <w:bottom w:val="single" w:sz="4" w:space="0" w:color="FFFFFF" w:themeColor="accent6" w:themeTint="99"/>
        <w:right w:val="single" w:sz="4" w:space="0" w:color="FFFFFF" w:themeColor="accent6" w:themeTint="99"/>
        <w:insideH w:val="single" w:sz="4" w:space="0" w:color="FFFFFF" w:themeColor="accent6" w:themeTint="99"/>
        <w:insideV w:val="single" w:sz="4" w:space="0" w:color="FFFFFF" w:themeColor="accent6" w:themeTint="99"/>
      </w:tblBorders>
    </w:tblPr>
    <w:tblStylePr w:type="firstRow">
      <w:rPr>
        <w:b/>
        <w:bCs/>
      </w:rPr>
      <w:tblPr/>
      <w:tcPr>
        <w:tcBorders>
          <w:bottom w:val="single" w:sz="12" w:space="0" w:color="FFFFFF" w:themeColor="accent6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FFFFFF" w:themeColor="accent6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FFFFF" w:themeFill="accent6" w:themeFillTint="33"/>
      </w:tcPr>
    </w:tblStylePr>
    <w:tblStylePr w:type="band1Horz">
      <w:tblPr/>
      <w:tcPr>
        <w:shd w:val="clear" w:color="auto" w:fill="FFFFFF" w:themeFill="accent6" w:themeFillTint="33"/>
      </w:tcPr>
    </w:tblStylePr>
  </w:style>
  <w:style w:type="table" w:styleId="GridTable7Colorful">
    <w:name w:val="Grid Table 7 Colorful"/>
    <w:basedOn w:val="TableNormal"/>
    <w:uiPriority w:val="52"/>
    <w:rsid w:val="00572222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4" w:space="0" w:color="666666" w:themeColor="text1" w:themeTint="99"/>
        <w:left w:val="single" w:sz="4" w:space="0" w:color="666666" w:themeColor="text1" w:themeTint="99"/>
        <w:bottom w:val="single" w:sz="4" w:space="0" w:color="666666" w:themeColor="text1" w:themeTint="99"/>
        <w:right w:val="single" w:sz="4" w:space="0" w:color="666666" w:themeColor="text1" w:themeTint="99"/>
        <w:insideH w:val="single" w:sz="4" w:space="0" w:color="666666" w:themeColor="text1" w:themeTint="99"/>
        <w:insideV w:val="single" w:sz="4" w:space="0" w:color="666666" w:themeColor="text1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  <w:tblStylePr w:type="neCell">
      <w:tblPr/>
      <w:tcPr>
        <w:tcBorders>
          <w:bottom w:val="single" w:sz="4" w:space="0" w:color="666666" w:themeColor="text1" w:themeTint="99"/>
        </w:tcBorders>
      </w:tcPr>
    </w:tblStylePr>
    <w:tblStylePr w:type="nwCell">
      <w:tblPr/>
      <w:tcPr>
        <w:tcBorders>
          <w:bottom w:val="single" w:sz="4" w:space="0" w:color="666666" w:themeColor="text1" w:themeTint="99"/>
        </w:tcBorders>
      </w:tcPr>
    </w:tblStylePr>
    <w:tblStylePr w:type="seCell">
      <w:tblPr/>
      <w:tcPr>
        <w:tcBorders>
          <w:top w:val="single" w:sz="4" w:space="0" w:color="666666" w:themeColor="text1" w:themeTint="99"/>
        </w:tcBorders>
      </w:tcPr>
    </w:tblStylePr>
    <w:tblStylePr w:type="swCell">
      <w:tblPr/>
      <w:tcPr>
        <w:tcBorders>
          <w:top w:val="single" w:sz="4" w:space="0" w:color="666666" w:themeColor="text1" w:themeTint="99"/>
        </w:tcBorders>
      </w:tcPr>
    </w:tblStylePr>
  </w:style>
  <w:style w:type="table" w:styleId="GridTable7Colorful-Accent1">
    <w:name w:val="Grid Table 7 Colorful Accent 1"/>
    <w:basedOn w:val="TableNormal"/>
    <w:uiPriority w:val="52"/>
    <w:rsid w:val="00572222"/>
    <w:pPr>
      <w:spacing w:after="0" w:line="240" w:lineRule="auto"/>
    </w:pPr>
    <w:rPr>
      <w:color w:val="381212" w:themeColor="accent1" w:themeShade="BF"/>
    </w:rPr>
    <w:tblPr>
      <w:tblStyleRowBandSize w:val="1"/>
      <w:tblStyleColBandSize w:val="1"/>
      <w:tblBorders>
        <w:top w:val="single" w:sz="4" w:space="0" w:color="C14646" w:themeColor="accent1" w:themeTint="99"/>
        <w:left w:val="single" w:sz="4" w:space="0" w:color="C14646" w:themeColor="accent1" w:themeTint="99"/>
        <w:bottom w:val="single" w:sz="4" w:space="0" w:color="C14646" w:themeColor="accent1" w:themeTint="99"/>
        <w:right w:val="single" w:sz="4" w:space="0" w:color="C14646" w:themeColor="accent1" w:themeTint="99"/>
        <w:insideH w:val="single" w:sz="4" w:space="0" w:color="C14646" w:themeColor="accent1" w:themeTint="99"/>
        <w:insideV w:val="single" w:sz="4" w:space="0" w:color="C14646" w:themeColor="accent1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AC1C1" w:themeFill="accent1" w:themeFillTint="33"/>
      </w:tcPr>
    </w:tblStylePr>
    <w:tblStylePr w:type="band1Horz">
      <w:tblPr/>
      <w:tcPr>
        <w:shd w:val="clear" w:color="auto" w:fill="EAC1C1" w:themeFill="accent1" w:themeFillTint="33"/>
      </w:tcPr>
    </w:tblStylePr>
    <w:tblStylePr w:type="neCell">
      <w:tblPr/>
      <w:tcPr>
        <w:tcBorders>
          <w:bottom w:val="single" w:sz="4" w:space="0" w:color="C14646" w:themeColor="accent1" w:themeTint="99"/>
        </w:tcBorders>
      </w:tcPr>
    </w:tblStylePr>
    <w:tblStylePr w:type="nwCell">
      <w:tblPr/>
      <w:tcPr>
        <w:tcBorders>
          <w:bottom w:val="single" w:sz="4" w:space="0" w:color="C14646" w:themeColor="accent1" w:themeTint="99"/>
        </w:tcBorders>
      </w:tcPr>
    </w:tblStylePr>
    <w:tblStylePr w:type="seCell">
      <w:tblPr/>
      <w:tcPr>
        <w:tcBorders>
          <w:top w:val="single" w:sz="4" w:space="0" w:color="C14646" w:themeColor="accent1" w:themeTint="99"/>
        </w:tcBorders>
      </w:tcPr>
    </w:tblStylePr>
    <w:tblStylePr w:type="swCell">
      <w:tblPr/>
      <w:tcPr>
        <w:tcBorders>
          <w:top w:val="single" w:sz="4" w:space="0" w:color="C14646" w:themeColor="accent1" w:themeTint="99"/>
        </w:tcBorders>
      </w:tcPr>
    </w:tblStylePr>
  </w:style>
  <w:style w:type="table" w:styleId="GridTable7Colorful-Accent2">
    <w:name w:val="Grid Table 7 Colorful Accent 2"/>
    <w:basedOn w:val="TableNormal"/>
    <w:uiPriority w:val="52"/>
    <w:rsid w:val="00572222"/>
    <w:pPr>
      <w:spacing w:after="0" w:line="240" w:lineRule="auto"/>
    </w:pPr>
    <w:rPr>
      <w:color w:val="FFC20C" w:themeColor="accent2" w:themeShade="BF"/>
    </w:rPr>
    <w:tblPr>
      <w:tblStyleRowBandSize w:val="1"/>
      <w:tblStyleColBandSize w:val="1"/>
      <w:tblBorders>
        <w:top w:val="single" w:sz="4" w:space="0" w:color="FFE7A3" w:themeColor="accent2" w:themeTint="99"/>
        <w:left w:val="single" w:sz="4" w:space="0" w:color="FFE7A3" w:themeColor="accent2" w:themeTint="99"/>
        <w:bottom w:val="single" w:sz="4" w:space="0" w:color="FFE7A3" w:themeColor="accent2" w:themeTint="99"/>
        <w:right w:val="single" w:sz="4" w:space="0" w:color="FFE7A3" w:themeColor="accent2" w:themeTint="99"/>
        <w:insideH w:val="single" w:sz="4" w:space="0" w:color="FFE7A3" w:themeColor="accent2" w:themeTint="99"/>
        <w:insideV w:val="single" w:sz="4" w:space="0" w:color="FFE7A3" w:themeColor="accent2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FFF7E0" w:themeFill="accent2" w:themeFillTint="33"/>
      </w:tcPr>
    </w:tblStylePr>
    <w:tblStylePr w:type="band1Horz">
      <w:tblPr/>
      <w:tcPr>
        <w:shd w:val="clear" w:color="auto" w:fill="FFF7E0" w:themeFill="accent2" w:themeFillTint="33"/>
      </w:tcPr>
    </w:tblStylePr>
    <w:tblStylePr w:type="neCell">
      <w:tblPr/>
      <w:tcPr>
        <w:tcBorders>
          <w:bottom w:val="single" w:sz="4" w:space="0" w:color="FFE7A3" w:themeColor="accent2" w:themeTint="99"/>
        </w:tcBorders>
      </w:tcPr>
    </w:tblStylePr>
    <w:tblStylePr w:type="nwCell">
      <w:tblPr/>
      <w:tcPr>
        <w:tcBorders>
          <w:bottom w:val="single" w:sz="4" w:space="0" w:color="FFE7A3" w:themeColor="accent2" w:themeTint="99"/>
        </w:tcBorders>
      </w:tcPr>
    </w:tblStylePr>
    <w:tblStylePr w:type="seCell">
      <w:tblPr/>
      <w:tcPr>
        <w:tcBorders>
          <w:top w:val="single" w:sz="4" w:space="0" w:color="FFE7A3" w:themeColor="accent2" w:themeTint="99"/>
        </w:tcBorders>
      </w:tcPr>
    </w:tblStylePr>
    <w:tblStylePr w:type="swCell">
      <w:tblPr/>
      <w:tcPr>
        <w:tcBorders>
          <w:top w:val="single" w:sz="4" w:space="0" w:color="FFE7A3" w:themeColor="accent2" w:themeTint="99"/>
        </w:tcBorders>
      </w:tcPr>
    </w:tblStylePr>
  </w:style>
  <w:style w:type="table" w:styleId="GridTable7Colorful-Accent3">
    <w:name w:val="Grid Table 7 Colorful Accent 3"/>
    <w:basedOn w:val="TableNormal"/>
    <w:uiPriority w:val="52"/>
    <w:rsid w:val="00572222"/>
    <w:pPr>
      <w:spacing w:after="0" w:line="240" w:lineRule="auto"/>
    </w:pPr>
    <w:rPr>
      <w:color w:val="49B3A1" w:themeColor="accent3" w:themeShade="BF"/>
    </w:rPr>
    <w:tblPr>
      <w:tblStyleRowBandSize w:val="1"/>
      <w:tblStyleColBandSize w:val="1"/>
      <w:tblBorders>
        <w:top w:val="single" w:sz="4" w:space="0" w:color="B5E1D9" w:themeColor="accent3" w:themeTint="99"/>
        <w:left w:val="single" w:sz="4" w:space="0" w:color="B5E1D9" w:themeColor="accent3" w:themeTint="99"/>
        <w:bottom w:val="single" w:sz="4" w:space="0" w:color="B5E1D9" w:themeColor="accent3" w:themeTint="99"/>
        <w:right w:val="single" w:sz="4" w:space="0" w:color="B5E1D9" w:themeColor="accent3" w:themeTint="99"/>
        <w:insideH w:val="single" w:sz="4" w:space="0" w:color="B5E1D9" w:themeColor="accent3" w:themeTint="99"/>
        <w:insideV w:val="single" w:sz="4" w:space="0" w:color="B5E1D9" w:themeColor="accent3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6F5F2" w:themeFill="accent3" w:themeFillTint="33"/>
      </w:tcPr>
    </w:tblStylePr>
    <w:tblStylePr w:type="band1Horz">
      <w:tblPr/>
      <w:tcPr>
        <w:shd w:val="clear" w:color="auto" w:fill="E6F5F2" w:themeFill="accent3" w:themeFillTint="33"/>
      </w:tcPr>
    </w:tblStylePr>
    <w:tblStylePr w:type="neCell">
      <w:tblPr/>
      <w:tcPr>
        <w:tcBorders>
          <w:bottom w:val="single" w:sz="4" w:space="0" w:color="B5E1D9" w:themeColor="accent3" w:themeTint="99"/>
        </w:tcBorders>
      </w:tcPr>
    </w:tblStylePr>
    <w:tblStylePr w:type="nwCell">
      <w:tblPr/>
      <w:tcPr>
        <w:tcBorders>
          <w:bottom w:val="single" w:sz="4" w:space="0" w:color="B5E1D9" w:themeColor="accent3" w:themeTint="99"/>
        </w:tcBorders>
      </w:tcPr>
    </w:tblStylePr>
    <w:tblStylePr w:type="seCell">
      <w:tblPr/>
      <w:tcPr>
        <w:tcBorders>
          <w:top w:val="single" w:sz="4" w:space="0" w:color="B5E1D9" w:themeColor="accent3" w:themeTint="99"/>
        </w:tcBorders>
      </w:tcPr>
    </w:tblStylePr>
    <w:tblStylePr w:type="swCell">
      <w:tblPr/>
      <w:tcPr>
        <w:tcBorders>
          <w:top w:val="single" w:sz="4" w:space="0" w:color="B5E1D9" w:themeColor="accent3" w:themeTint="99"/>
        </w:tcBorders>
      </w:tcPr>
    </w:tblStylePr>
  </w:style>
  <w:style w:type="table" w:styleId="GridTable7Colorful-Accent4">
    <w:name w:val="Grid Table 7 Colorful Accent 4"/>
    <w:basedOn w:val="TableNormal"/>
    <w:uiPriority w:val="52"/>
    <w:rsid w:val="00572222"/>
    <w:pPr>
      <w:spacing w:after="0" w:line="240" w:lineRule="auto"/>
    </w:pPr>
    <w:rPr>
      <w:color w:val="2C2A2A" w:themeColor="accent4" w:themeShade="BF"/>
    </w:rPr>
    <w:tblPr>
      <w:tblStyleRowBandSize w:val="1"/>
      <w:tblStyleColBandSize w:val="1"/>
      <w:tblBorders>
        <w:top w:val="single" w:sz="4" w:space="0" w:color="8B8585" w:themeColor="accent4" w:themeTint="99"/>
        <w:left w:val="single" w:sz="4" w:space="0" w:color="8B8585" w:themeColor="accent4" w:themeTint="99"/>
        <w:bottom w:val="single" w:sz="4" w:space="0" w:color="8B8585" w:themeColor="accent4" w:themeTint="99"/>
        <w:right w:val="single" w:sz="4" w:space="0" w:color="8B8585" w:themeColor="accent4" w:themeTint="99"/>
        <w:insideH w:val="single" w:sz="4" w:space="0" w:color="8B8585" w:themeColor="accent4" w:themeTint="99"/>
        <w:insideV w:val="single" w:sz="4" w:space="0" w:color="8B8585" w:themeColor="accent4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D8D6D6" w:themeFill="accent4" w:themeFillTint="33"/>
      </w:tcPr>
    </w:tblStylePr>
    <w:tblStylePr w:type="band1Horz">
      <w:tblPr/>
      <w:tcPr>
        <w:shd w:val="clear" w:color="auto" w:fill="D8D6D6" w:themeFill="accent4" w:themeFillTint="33"/>
      </w:tcPr>
    </w:tblStylePr>
    <w:tblStylePr w:type="neCell">
      <w:tblPr/>
      <w:tcPr>
        <w:tcBorders>
          <w:bottom w:val="single" w:sz="4" w:space="0" w:color="8B8585" w:themeColor="accent4" w:themeTint="99"/>
        </w:tcBorders>
      </w:tcPr>
    </w:tblStylePr>
    <w:tblStylePr w:type="nwCell">
      <w:tblPr/>
      <w:tcPr>
        <w:tcBorders>
          <w:bottom w:val="single" w:sz="4" w:space="0" w:color="8B8585" w:themeColor="accent4" w:themeTint="99"/>
        </w:tcBorders>
      </w:tcPr>
    </w:tblStylePr>
    <w:tblStylePr w:type="seCell">
      <w:tblPr/>
      <w:tcPr>
        <w:tcBorders>
          <w:top w:val="single" w:sz="4" w:space="0" w:color="8B8585" w:themeColor="accent4" w:themeTint="99"/>
        </w:tcBorders>
      </w:tcPr>
    </w:tblStylePr>
    <w:tblStylePr w:type="swCell">
      <w:tblPr/>
      <w:tcPr>
        <w:tcBorders>
          <w:top w:val="single" w:sz="4" w:space="0" w:color="8B8585" w:themeColor="accent4" w:themeTint="99"/>
        </w:tcBorders>
      </w:tcPr>
    </w:tblStylePr>
  </w:style>
  <w:style w:type="table" w:styleId="GridTable7Colorful-Accent5">
    <w:name w:val="Grid Table 7 Colorful Accent 5"/>
    <w:basedOn w:val="TableNormal"/>
    <w:uiPriority w:val="52"/>
    <w:rsid w:val="00572222"/>
    <w:pPr>
      <w:spacing w:after="0" w:line="240" w:lineRule="auto"/>
    </w:pPr>
    <w:rPr>
      <w:color w:val="BFBFBF" w:themeColor="accent5" w:themeShade="BF"/>
    </w:rPr>
    <w:tblPr>
      <w:tblStyleRowBandSize w:val="1"/>
      <w:tblStyleColBandSize w:val="1"/>
      <w:tblBorders>
        <w:top w:val="single" w:sz="4" w:space="0" w:color="FFFFFF" w:themeColor="accent5" w:themeTint="99"/>
        <w:left w:val="single" w:sz="4" w:space="0" w:color="FFFFFF" w:themeColor="accent5" w:themeTint="99"/>
        <w:bottom w:val="single" w:sz="4" w:space="0" w:color="FFFFFF" w:themeColor="accent5" w:themeTint="99"/>
        <w:right w:val="single" w:sz="4" w:space="0" w:color="FFFFFF" w:themeColor="accent5" w:themeTint="99"/>
        <w:insideH w:val="single" w:sz="4" w:space="0" w:color="FFFFFF" w:themeColor="accent5" w:themeTint="99"/>
        <w:insideV w:val="single" w:sz="4" w:space="0" w:color="FFFFFF" w:themeColor="accent5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FFFFFF" w:themeFill="accent5" w:themeFillTint="33"/>
      </w:tcPr>
    </w:tblStylePr>
    <w:tblStylePr w:type="band1Horz">
      <w:tblPr/>
      <w:tcPr>
        <w:shd w:val="clear" w:color="auto" w:fill="FFFFFF" w:themeFill="accent5" w:themeFillTint="33"/>
      </w:tcPr>
    </w:tblStylePr>
    <w:tblStylePr w:type="neCell">
      <w:tblPr/>
      <w:tcPr>
        <w:tcBorders>
          <w:bottom w:val="single" w:sz="4" w:space="0" w:color="FFFFFF" w:themeColor="accent5" w:themeTint="99"/>
        </w:tcBorders>
      </w:tcPr>
    </w:tblStylePr>
    <w:tblStylePr w:type="nwCell">
      <w:tblPr/>
      <w:tcPr>
        <w:tcBorders>
          <w:bottom w:val="single" w:sz="4" w:space="0" w:color="FFFFFF" w:themeColor="accent5" w:themeTint="99"/>
        </w:tcBorders>
      </w:tcPr>
    </w:tblStylePr>
    <w:tblStylePr w:type="seCell">
      <w:tblPr/>
      <w:tcPr>
        <w:tcBorders>
          <w:top w:val="single" w:sz="4" w:space="0" w:color="FFFFFF" w:themeColor="accent5" w:themeTint="99"/>
        </w:tcBorders>
      </w:tcPr>
    </w:tblStylePr>
    <w:tblStylePr w:type="swCell">
      <w:tblPr/>
      <w:tcPr>
        <w:tcBorders>
          <w:top w:val="single" w:sz="4" w:space="0" w:color="FFFFFF" w:themeColor="accent5" w:themeTint="99"/>
        </w:tcBorders>
      </w:tcPr>
    </w:tblStylePr>
  </w:style>
  <w:style w:type="table" w:styleId="GridTable7Colorful-Accent6">
    <w:name w:val="Grid Table 7 Colorful Accent 6"/>
    <w:basedOn w:val="TableNormal"/>
    <w:uiPriority w:val="52"/>
    <w:rsid w:val="00572222"/>
    <w:pPr>
      <w:spacing w:after="0" w:line="240" w:lineRule="auto"/>
    </w:pPr>
    <w:rPr>
      <w:color w:val="BFBFBF" w:themeColor="accent6" w:themeShade="BF"/>
    </w:rPr>
    <w:tblPr>
      <w:tblStyleRowBandSize w:val="1"/>
      <w:tblStyleColBandSize w:val="1"/>
      <w:tblBorders>
        <w:top w:val="single" w:sz="4" w:space="0" w:color="FFFFFF" w:themeColor="accent6" w:themeTint="99"/>
        <w:left w:val="single" w:sz="4" w:space="0" w:color="FFFFFF" w:themeColor="accent6" w:themeTint="99"/>
        <w:bottom w:val="single" w:sz="4" w:space="0" w:color="FFFFFF" w:themeColor="accent6" w:themeTint="99"/>
        <w:right w:val="single" w:sz="4" w:space="0" w:color="FFFFFF" w:themeColor="accent6" w:themeTint="99"/>
        <w:insideH w:val="single" w:sz="4" w:space="0" w:color="FFFFFF" w:themeColor="accent6" w:themeTint="99"/>
        <w:insideV w:val="single" w:sz="4" w:space="0" w:color="FFFFFF" w:themeColor="accent6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FFFFFF" w:themeFill="accent6" w:themeFillTint="33"/>
      </w:tcPr>
    </w:tblStylePr>
    <w:tblStylePr w:type="band1Horz">
      <w:tblPr/>
      <w:tcPr>
        <w:shd w:val="clear" w:color="auto" w:fill="FFFFFF" w:themeFill="accent6" w:themeFillTint="33"/>
      </w:tcPr>
    </w:tblStylePr>
    <w:tblStylePr w:type="neCell">
      <w:tblPr/>
      <w:tcPr>
        <w:tcBorders>
          <w:bottom w:val="single" w:sz="4" w:space="0" w:color="FFFFFF" w:themeColor="accent6" w:themeTint="99"/>
        </w:tcBorders>
      </w:tcPr>
    </w:tblStylePr>
    <w:tblStylePr w:type="nwCell">
      <w:tblPr/>
      <w:tcPr>
        <w:tcBorders>
          <w:bottom w:val="single" w:sz="4" w:space="0" w:color="FFFFFF" w:themeColor="accent6" w:themeTint="99"/>
        </w:tcBorders>
      </w:tcPr>
    </w:tblStylePr>
    <w:tblStylePr w:type="seCell">
      <w:tblPr/>
      <w:tcPr>
        <w:tcBorders>
          <w:top w:val="single" w:sz="4" w:space="0" w:color="FFFFFF" w:themeColor="accent6" w:themeTint="99"/>
        </w:tcBorders>
      </w:tcPr>
    </w:tblStylePr>
    <w:tblStylePr w:type="swCell">
      <w:tblPr/>
      <w:tcPr>
        <w:tcBorders>
          <w:top w:val="single" w:sz="4" w:space="0" w:color="FFFFFF" w:themeColor="accent6" w:themeTint="99"/>
        </w:tcBorders>
      </w:tcPr>
    </w:tblStylePr>
  </w:style>
  <w:style w:type="character" w:customStyle="1" w:styleId="Heading3Char">
    <w:name w:val="Heading 3 Char"/>
    <w:basedOn w:val="DefaultParagraphFont"/>
    <w:link w:val="Heading3"/>
    <w:uiPriority w:val="9"/>
    <w:semiHidden/>
    <w:rsid w:val="00572222"/>
    <w:rPr>
      <w:rFonts w:asciiTheme="majorHAnsi" w:eastAsiaTheme="majorEastAsia" w:hAnsiTheme="majorHAnsi" w:cstheme="majorBidi"/>
      <w:color w:val="250C0C" w:themeColor="accent1" w:themeShade="7F"/>
      <w:kern w:val="16"/>
      <w:sz w:val="24"/>
      <w:szCs w:val="24"/>
      <w14:ligatures w14:val="standardContextual"/>
      <w14:numForm w14:val="oldStyle"/>
      <w14:numSpacing w14:val="proportional"/>
      <w14:cntxtAlts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572222"/>
    <w:rPr>
      <w:rFonts w:asciiTheme="majorHAnsi" w:eastAsiaTheme="majorEastAsia" w:hAnsiTheme="majorHAnsi" w:cstheme="majorBidi"/>
      <w:i/>
      <w:iCs/>
      <w:color w:val="381212" w:themeColor="accent1" w:themeShade="BF"/>
      <w:kern w:val="16"/>
      <w:sz w:val="22"/>
      <w14:ligatures w14:val="standardContextual"/>
      <w14:numForm w14:val="oldStyle"/>
      <w14:numSpacing w14:val="proportional"/>
      <w14:cntxtAlts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572222"/>
    <w:rPr>
      <w:rFonts w:asciiTheme="majorHAnsi" w:eastAsiaTheme="majorEastAsia" w:hAnsiTheme="majorHAnsi" w:cstheme="majorBidi"/>
      <w:color w:val="381212" w:themeColor="accent1" w:themeShade="BF"/>
      <w:kern w:val="16"/>
      <w:sz w:val="22"/>
      <w14:ligatures w14:val="standardContextual"/>
      <w14:numForm w14:val="oldStyle"/>
      <w14:numSpacing w14:val="proportional"/>
      <w14:cntxtAlts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572222"/>
    <w:rPr>
      <w:rFonts w:asciiTheme="majorHAnsi" w:eastAsiaTheme="majorEastAsia" w:hAnsiTheme="majorHAnsi" w:cstheme="majorBidi"/>
      <w:color w:val="250C0C" w:themeColor="accent1" w:themeShade="7F"/>
      <w:kern w:val="16"/>
      <w:sz w:val="22"/>
      <w14:ligatures w14:val="standardContextual"/>
      <w14:numForm w14:val="oldStyle"/>
      <w14:numSpacing w14:val="proportional"/>
      <w14:cntxtAlts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572222"/>
    <w:rPr>
      <w:rFonts w:asciiTheme="majorHAnsi" w:eastAsiaTheme="majorEastAsia" w:hAnsiTheme="majorHAnsi" w:cstheme="majorBidi"/>
      <w:i/>
      <w:iCs/>
      <w:color w:val="250C0C" w:themeColor="accent1" w:themeShade="7F"/>
      <w:kern w:val="16"/>
      <w:sz w:val="22"/>
      <w14:ligatures w14:val="standardContextual"/>
      <w14:numForm w14:val="oldStyle"/>
      <w14:numSpacing w14:val="proportional"/>
      <w14:cntxtAlts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572222"/>
    <w:rPr>
      <w:rFonts w:asciiTheme="majorHAnsi" w:eastAsiaTheme="majorEastAsia" w:hAnsiTheme="majorHAnsi" w:cstheme="majorBidi"/>
      <w:color w:val="272727" w:themeColor="text1" w:themeTint="D8"/>
      <w:kern w:val="16"/>
      <w:sz w:val="22"/>
      <w:szCs w:val="21"/>
      <w14:ligatures w14:val="standardContextual"/>
      <w14:numForm w14:val="oldStyle"/>
      <w14:numSpacing w14:val="proportional"/>
      <w14:cntxtAlts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572222"/>
    <w:rPr>
      <w:rFonts w:asciiTheme="majorHAnsi" w:eastAsiaTheme="majorEastAsia" w:hAnsiTheme="majorHAnsi" w:cstheme="majorBidi"/>
      <w:i/>
      <w:iCs/>
      <w:color w:val="272727" w:themeColor="text1" w:themeTint="D8"/>
      <w:kern w:val="16"/>
      <w:sz w:val="22"/>
      <w:szCs w:val="21"/>
      <w14:ligatures w14:val="standardContextual"/>
      <w14:numForm w14:val="oldStyle"/>
      <w14:numSpacing w14:val="proportional"/>
      <w14:cntxtAlts/>
    </w:rPr>
  </w:style>
  <w:style w:type="character" w:styleId="HTMLAcronym">
    <w:name w:val="HTML Acronym"/>
    <w:basedOn w:val="DefaultParagraphFont"/>
    <w:uiPriority w:val="99"/>
    <w:semiHidden/>
    <w:unhideWhenUsed/>
    <w:rsid w:val="00572222"/>
    <w:rPr>
      <w:sz w:val="22"/>
    </w:rPr>
  </w:style>
  <w:style w:type="paragraph" w:styleId="HTMLAddress">
    <w:name w:val="HTML Address"/>
    <w:basedOn w:val="Normal"/>
    <w:link w:val="HTMLAddressChar"/>
    <w:uiPriority w:val="99"/>
    <w:semiHidden/>
    <w:unhideWhenUsed/>
    <w:rsid w:val="00572222"/>
    <w:pPr>
      <w:spacing w:after="0" w:line="240" w:lineRule="auto"/>
    </w:pPr>
    <w:rPr>
      <w:i/>
      <w:iCs/>
      <w:lang w:val="en-US"/>
    </w:rPr>
  </w:style>
  <w:style w:type="character" w:customStyle="1" w:styleId="HTMLAddressChar">
    <w:name w:val="HTML Address Char"/>
    <w:basedOn w:val="DefaultParagraphFont"/>
    <w:link w:val="HTMLAddress"/>
    <w:uiPriority w:val="99"/>
    <w:semiHidden/>
    <w:rsid w:val="00572222"/>
    <w:rPr>
      <w:i/>
      <w:iCs/>
      <w:kern w:val="16"/>
      <w:sz w:val="22"/>
      <w14:ligatures w14:val="standardContextual"/>
      <w14:numForm w14:val="oldStyle"/>
      <w14:numSpacing w14:val="proportional"/>
      <w14:cntxtAlts/>
    </w:rPr>
  </w:style>
  <w:style w:type="character" w:styleId="HTMLCite">
    <w:name w:val="HTML Cite"/>
    <w:basedOn w:val="DefaultParagraphFont"/>
    <w:uiPriority w:val="99"/>
    <w:semiHidden/>
    <w:unhideWhenUsed/>
    <w:rsid w:val="00572222"/>
    <w:rPr>
      <w:i/>
      <w:iCs/>
      <w:sz w:val="22"/>
    </w:rPr>
  </w:style>
  <w:style w:type="character" w:styleId="HTMLCode">
    <w:name w:val="HTML Code"/>
    <w:basedOn w:val="DefaultParagraphFont"/>
    <w:uiPriority w:val="99"/>
    <w:semiHidden/>
    <w:unhideWhenUsed/>
    <w:rsid w:val="00572222"/>
    <w:rPr>
      <w:rFonts w:ascii="Consolas" w:hAnsi="Consolas"/>
      <w:sz w:val="22"/>
      <w:szCs w:val="20"/>
    </w:rPr>
  </w:style>
  <w:style w:type="character" w:styleId="HTMLDefinition">
    <w:name w:val="HTML Definition"/>
    <w:basedOn w:val="DefaultParagraphFont"/>
    <w:uiPriority w:val="99"/>
    <w:semiHidden/>
    <w:unhideWhenUsed/>
    <w:rsid w:val="00572222"/>
    <w:rPr>
      <w:i/>
      <w:iCs/>
      <w:sz w:val="22"/>
    </w:rPr>
  </w:style>
  <w:style w:type="character" w:styleId="HTMLKeyboard">
    <w:name w:val="HTML Keyboard"/>
    <w:basedOn w:val="DefaultParagraphFont"/>
    <w:uiPriority w:val="99"/>
    <w:semiHidden/>
    <w:unhideWhenUsed/>
    <w:rsid w:val="00572222"/>
    <w:rPr>
      <w:rFonts w:ascii="Consolas" w:hAnsi="Consolas"/>
      <w:sz w:val="22"/>
      <w:szCs w:val="20"/>
    </w:rPr>
  </w:style>
  <w:style w:type="paragraph" w:styleId="HTMLPreformatted">
    <w:name w:val="HTML Preformatted"/>
    <w:basedOn w:val="Normal"/>
    <w:link w:val="HTMLPreformattedChar"/>
    <w:uiPriority w:val="99"/>
    <w:semiHidden/>
    <w:unhideWhenUsed/>
    <w:rsid w:val="00572222"/>
    <w:pPr>
      <w:spacing w:after="0" w:line="240" w:lineRule="auto"/>
    </w:pPr>
    <w:rPr>
      <w:rFonts w:ascii="Consolas" w:hAnsi="Consolas"/>
      <w:lang w:val="en-US"/>
    </w:rPr>
  </w:style>
  <w:style w:type="character" w:customStyle="1" w:styleId="HTMLPreformattedChar">
    <w:name w:val="HTML Preformatted Char"/>
    <w:basedOn w:val="DefaultParagraphFont"/>
    <w:link w:val="HTMLPreformatted"/>
    <w:uiPriority w:val="99"/>
    <w:semiHidden/>
    <w:rsid w:val="00572222"/>
    <w:rPr>
      <w:rFonts w:ascii="Consolas" w:hAnsi="Consolas"/>
      <w:kern w:val="16"/>
      <w:sz w:val="22"/>
      <w14:ligatures w14:val="standardContextual"/>
      <w14:numForm w14:val="oldStyle"/>
      <w14:numSpacing w14:val="proportional"/>
      <w14:cntxtAlts/>
    </w:rPr>
  </w:style>
  <w:style w:type="character" w:styleId="HTMLSample">
    <w:name w:val="HTML Sample"/>
    <w:basedOn w:val="DefaultParagraphFont"/>
    <w:uiPriority w:val="99"/>
    <w:semiHidden/>
    <w:unhideWhenUsed/>
    <w:rsid w:val="00572222"/>
    <w:rPr>
      <w:rFonts w:ascii="Consolas" w:hAnsi="Consolas"/>
      <w:sz w:val="24"/>
      <w:szCs w:val="24"/>
    </w:rPr>
  </w:style>
  <w:style w:type="character" w:styleId="HTMLTypewriter">
    <w:name w:val="HTML Typewriter"/>
    <w:basedOn w:val="DefaultParagraphFont"/>
    <w:uiPriority w:val="99"/>
    <w:semiHidden/>
    <w:unhideWhenUsed/>
    <w:rsid w:val="00572222"/>
    <w:rPr>
      <w:rFonts w:ascii="Consolas" w:hAnsi="Consolas"/>
      <w:sz w:val="22"/>
      <w:szCs w:val="20"/>
    </w:rPr>
  </w:style>
  <w:style w:type="character" w:styleId="HTMLVariable">
    <w:name w:val="HTML Variable"/>
    <w:basedOn w:val="DefaultParagraphFont"/>
    <w:uiPriority w:val="99"/>
    <w:semiHidden/>
    <w:unhideWhenUsed/>
    <w:rsid w:val="00572222"/>
    <w:rPr>
      <w:i/>
      <w:iCs/>
      <w:sz w:val="22"/>
    </w:rPr>
  </w:style>
  <w:style w:type="character" w:styleId="Hyperlink">
    <w:name w:val="Hyperlink"/>
    <w:basedOn w:val="DefaultParagraphFont"/>
    <w:uiPriority w:val="99"/>
    <w:unhideWhenUsed/>
    <w:rsid w:val="000F51EC"/>
    <w:rPr>
      <w:color w:val="1D1C1C" w:themeColor="accent4" w:themeShade="80"/>
      <w:sz w:val="22"/>
      <w:u w:val="single"/>
    </w:rPr>
  </w:style>
  <w:style w:type="paragraph" w:styleId="Index1">
    <w:name w:val="index 1"/>
    <w:basedOn w:val="Normal"/>
    <w:next w:val="Normal"/>
    <w:autoRedefine/>
    <w:uiPriority w:val="99"/>
    <w:semiHidden/>
    <w:unhideWhenUsed/>
    <w:rsid w:val="00572222"/>
    <w:pPr>
      <w:spacing w:after="0" w:line="240" w:lineRule="auto"/>
      <w:ind w:left="200" w:hanging="200"/>
    </w:pPr>
    <w:rPr>
      <w:lang w:val="en-US"/>
    </w:rPr>
  </w:style>
  <w:style w:type="paragraph" w:styleId="Index2">
    <w:name w:val="index 2"/>
    <w:basedOn w:val="Normal"/>
    <w:next w:val="Normal"/>
    <w:autoRedefine/>
    <w:uiPriority w:val="99"/>
    <w:semiHidden/>
    <w:unhideWhenUsed/>
    <w:rsid w:val="00572222"/>
    <w:pPr>
      <w:spacing w:after="0" w:line="240" w:lineRule="auto"/>
      <w:ind w:left="400" w:hanging="200"/>
    </w:pPr>
    <w:rPr>
      <w:lang w:val="en-US"/>
    </w:rPr>
  </w:style>
  <w:style w:type="paragraph" w:styleId="Index3">
    <w:name w:val="index 3"/>
    <w:basedOn w:val="Normal"/>
    <w:next w:val="Normal"/>
    <w:autoRedefine/>
    <w:uiPriority w:val="99"/>
    <w:semiHidden/>
    <w:unhideWhenUsed/>
    <w:rsid w:val="00572222"/>
    <w:pPr>
      <w:spacing w:after="0" w:line="240" w:lineRule="auto"/>
      <w:ind w:left="600" w:hanging="200"/>
    </w:pPr>
    <w:rPr>
      <w:lang w:val="en-US"/>
    </w:rPr>
  </w:style>
  <w:style w:type="paragraph" w:styleId="Index4">
    <w:name w:val="index 4"/>
    <w:basedOn w:val="Normal"/>
    <w:next w:val="Normal"/>
    <w:autoRedefine/>
    <w:uiPriority w:val="99"/>
    <w:semiHidden/>
    <w:unhideWhenUsed/>
    <w:rsid w:val="00572222"/>
    <w:pPr>
      <w:spacing w:after="0" w:line="240" w:lineRule="auto"/>
      <w:ind w:left="800" w:hanging="200"/>
    </w:pPr>
    <w:rPr>
      <w:lang w:val="en-US"/>
    </w:rPr>
  </w:style>
  <w:style w:type="paragraph" w:styleId="Index5">
    <w:name w:val="index 5"/>
    <w:basedOn w:val="Normal"/>
    <w:next w:val="Normal"/>
    <w:autoRedefine/>
    <w:uiPriority w:val="99"/>
    <w:semiHidden/>
    <w:unhideWhenUsed/>
    <w:rsid w:val="00572222"/>
    <w:pPr>
      <w:spacing w:after="0" w:line="240" w:lineRule="auto"/>
      <w:ind w:left="1000" w:hanging="200"/>
    </w:pPr>
    <w:rPr>
      <w:lang w:val="en-US"/>
    </w:rPr>
  </w:style>
  <w:style w:type="paragraph" w:styleId="Index6">
    <w:name w:val="index 6"/>
    <w:basedOn w:val="Normal"/>
    <w:next w:val="Normal"/>
    <w:autoRedefine/>
    <w:uiPriority w:val="99"/>
    <w:semiHidden/>
    <w:unhideWhenUsed/>
    <w:rsid w:val="00572222"/>
    <w:pPr>
      <w:spacing w:after="0" w:line="240" w:lineRule="auto"/>
      <w:ind w:left="1200" w:hanging="200"/>
    </w:pPr>
    <w:rPr>
      <w:lang w:val="en-US"/>
    </w:rPr>
  </w:style>
  <w:style w:type="paragraph" w:styleId="Index7">
    <w:name w:val="index 7"/>
    <w:basedOn w:val="Normal"/>
    <w:next w:val="Normal"/>
    <w:autoRedefine/>
    <w:uiPriority w:val="99"/>
    <w:semiHidden/>
    <w:unhideWhenUsed/>
    <w:rsid w:val="00572222"/>
    <w:pPr>
      <w:spacing w:after="0" w:line="240" w:lineRule="auto"/>
      <w:ind w:left="1400" w:hanging="200"/>
    </w:pPr>
    <w:rPr>
      <w:lang w:val="en-US"/>
    </w:rPr>
  </w:style>
  <w:style w:type="paragraph" w:styleId="Index8">
    <w:name w:val="index 8"/>
    <w:basedOn w:val="Normal"/>
    <w:next w:val="Normal"/>
    <w:autoRedefine/>
    <w:uiPriority w:val="99"/>
    <w:semiHidden/>
    <w:unhideWhenUsed/>
    <w:rsid w:val="00572222"/>
    <w:pPr>
      <w:spacing w:after="0" w:line="240" w:lineRule="auto"/>
      <w:ind w:left="1600" w:hanging="200"/>
    </w:pPr>
    <w:rPr>
      <w:lang w:val="en-US"/>
    </w:rPr>
  </w:style>
  <w:style w:type="paragraph" w:styleId="Index9">
    <w:name w:val="index 9"/>
    <w:basedOn w:val="Normal"/>
    <w:next w:val="Normal"/>
    <w:autoRedefine/>
    <w:uiPriority w:val="99"/>
    <w:semiHidden/>
    <w:unhideWhenUsed/>
    <w:rsid w:val="00572222"/>
    <w:pPr>
      <w:spacing w:after="0" w:line="240" w:lineRule="auto"/>
      <w:ind w:left="1800" w:hanging="200"/>
    </w:pPr>
    <w:rPr>
      <w:lang w:val="en-US"/>
    </w:rPr>
  </w:style>
  <w:style w:type="paragraph" w:styleId="IndexHeading">
    <w:name w:val="index heading"/>
    <w:basedOn w:val="Normal"/>
    <w:next w:val="Index1"/>
    <w:uiPriority w:val="99"/>
    <w:semiHidden/>
    <w:unhideWhenUsed/>
    <w:rsid w:val="00572222"/>
    <w:pPr>
      <w:spacing w:after="300" w:line="276" w:lineRule="auto"/>
    </w:pPr>
    <w:rPr>
      <w:rFonts w:asciiTheme="majorHAnsi" w:eastAsiaTheme="majorEastAsia" w:hAnsiTheme="majorHAnsi" w:cstheme="majorBidi"/>
      <w:b/>
      <w:bCs/>
      <w:lang w:val="en-US"/>
    </w:rPr>
  </w:style>
  <w:style w:type="character" w:styleId="IntenseEmphasis">
    <w:name w:val="Intense Emphasis"/>
    <w:basedOn w:val="DefaultParagraphFont"/>
    <w:uiPriority w:val="21"/>
    <w:semiHidden/>
    <w:qFormat/>
    <w:rsid w:val="000F51EC"/>
    <w:rPr>
      <w:i/>
      <w:iCs/>
      <w:color w:val="381212" w:themeColor="accent1" w:themeShade="BF"/>
      <w:sz w:val="22"/>
    </w:rPr>
  </w:style>
  <w:style w:type="paragraph" w:styleId="IntenseQuote">
    <w:name w:val="Intense Quote"/>
    <w:basedOn w:val="Normal"/>
    <w:next w:val="Normal"/>
    <w:link w:val="IntenseQuoteChar"/>
    <w:uiPriority w:val="30"/>
    <w:semiHidden/>
    <w:qFormat/>
    <w:rsid w:val="000F51EC"/>
    <w:pPr>
      <w:pBdr>
        <w:top w:val="single" w:sz="4" w:space="10" w:color="4B1919" w:themeColor="accent1"/>
        <w:bottom w:val="single" w:sz="4" w:space="10" w:color="4B1919" w:themeColor="accent1"/>
      </w:pBdr>
      <w:spacing w:before="360" w:after="360" w:line="276" w:lineRule="auto"/>
      <w:ind w:left="864" w:right="864"/>
      <w:jc w:val="center"/>
    </w:pPr>
    <w:rPr>
      <w:i/>
      <w:iCs/>
      <w:color w:val="381212" w:themeColor="accent1" w:themeShade="BF"/>
      <w:lang w:val="en-US"/>
    </w:rPr>
  </w:style>
  <w:style w:type="character" w:customStyle="1" w:styleId="IntenseQuoteChar">
    <w:name w:val="Intense Quote Char"/>
    <w:basedOn w:val="DefaultParagraphFont"/>
    <w:link w:val="IntenseQuote"/>
    <w:uiPriority w:val="30"/>
    <w:semiHidden/>
    <w:rsid w:val="000F51EC"/>
    <w:rPr>
      <w:i/>
      <w:iCs/>
      <w:color w:val="381212" w:themeColor="accent1" w:themeShade="BF"/>
    </w:rPr>
  </w:style>
  <w:style w:type="character" w:styleId="IntenseReference">
    <w:name w:val="Intense Reference"/>
    <w:basedOn w:val="DefaultParagraphFont"/>
    <w:uiPriority w:val="32"/>
    <w:semiHidden/>
    <w:qFormat/>
    <w:rsid w:val="000F51EC"/>
    <w:rPr>
      <w:b/>
      <w:bCs/>
      <w:caps w:val="0"/>
      <w:smallCaps/>
      <w:color w:val="381212" w:themeColor="accent1" w:themeShade="BF"/>
      <w:spacing w:val="5"/>
      <w:sz w:val="22"/>
    </w:rPr>
  </w:style>
  <w:style w:type="table" w:styleId="LightGrid">
    <w:name w:val="Light Grid"/>
    <w:basedOn w:val="TableNormal"/>
    <w:uiPriority w:val="62"/>
    <w:semiHidden/>
    <w:unhideWhenUsed/>
    <w:rsid w:val="00572222"/>
    <w:pPr>
      <w:spacing w:after="0" w:line="240" w:lineRule="auto"/>
    </w:p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semiHidden/>
    <w:unhideWhenUsed/>
    <w:rsid w:val="00572222"/>
    <w:pPr>
      <w:spacing w:after="0" w:line="240" w:lineRule="auto"/>
    </w:pPr>
    <w:tblPr>
      <w:tblStyleRowBandSize w:val="1"/>
      <w:tblStyleColBandSize w:val="1"/>
      <w:tblBorders>
        <w:top w:val="single" w:sz="8" w:space="0" w:color="4B1919" w:themeColor="accent1"/>
        <w:left w:val="single" w:sz="8" w:space="0" w:color="4B1919" w:themeColor="accent1"/>
        <w:bottom w:val="single" w:sz="8" w:space="0" w:color="4B1919" w:themeColor="accent1"/>
        <w:right w:val="single" w:sz="8" w:space="0" w:color="4B1919" w:themeColor="accent1"/>
        <w:insideH w:val="single" w:sz="8" w:space="0" w:color="4B1919" w:themeColor="accent1"/>
        <w:insideV w:val="single" w:sz="8" w:space="0" w:color="4B1919" w:themeColor="accent1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1919" w:themeColor="accent1"/>
          <w:left w:val="single" w:sz="8" w:space="0" w:color="4B1919" w:themeColor="accent1"/>
          <w:bottom w:val="single" w:sz="18" w:space="0" w:color="4B1919" w:themeColor="accent1"/>
          <w:right w:val="single" w:sz="8" w:space="0" w:color="4B1919" w:themeColor="accent1"/>
          <w:insideH w:val="nil"/>
          <w:insideV w:val="single" w:sz="8" w:space="0" w:color="4B1919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1919" w:themeColor="accent1"/>
          <w:left w:val="single" w:sz="8" w:space="0" w:color="4B1919" w:themeColor="accent1"/>
          <w:bottom w:val="single" w:sz="8" w:space="0" w:color="4B1919" w:themeColor="accent1"/>
          <w:right w:val="single" w:sz="8" w:space="0" w:color="4B1919" w:themeColor="accent1"/>
          <w:insideH w:val="nil"/>
          <w:insideV w:val="single" w:sz="8" w:space="0" w:color="4B1919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1919" w:themeColor="accent1"/>
          <w:left w:val="single" w:sz="8" w:space="0" w:color="4B1919" w:themeColor="accent1"/>
          <w:bottom w:val="single" w:sz="8" w:space="0" w:color="4B1919" w:themeColor="accent1"/>
          <w:right w:val="single" w:sz="8" w:space="0" w:color="4B1919" w:themeColor="accent1"/>
        </w:tcBorders>
      </w:tcPr>
    </w:tblStylePr>
    <w:tblStylePr w:type="band1Vert">
      <w:tblPr/>
      <w:tcPr>
        <w:tcBorders>
          <w:top w:val="single" w:sz="8" w:space="0" w:color="4B1919" w:themeColor="accent1"/>
          <w:left w:val="single" w:sz="8" w:space="0" w:color="4B1919" w:themeColor="accent1"/>
          <w:bottom w:val="single" w:sz="8" w:space="0" w:color="4B1919" w:themeColor="accent1"/>
          <w:right w:val="single" w:sz="8" w:space="0" w:color="4B1919" w:themeColor="accent1"/>
        </w:tcBorders>
        <w:shd w:val="clear" w:color="auto" w:fill="E5B3B3" w:themeFill="accent1" w:themeFillTint="3F"/>
      </w:tcPr>
    </w:tblStylePr>
    <w:tblStylePr w:type="band1Horz">
      <w:tblPr/>
      <w:tcPr>
        <w:tcBorders>
          <w:top w:val="single" w:sz="8" w:space="0" w:color="4B1919" w:themeColor="accent1"/>
          <w:left w:val="single" w:sz="8" w:space="0" w:color="4B1919" w:themeColor="accent1"/>
          <w:bottom w:val="single" w:sz="8" w:space="0" w:color="4B1919" w:themeColor="accent1"/>
          <w:right w:val="single" w:sz="8" w:space="0" w:color="4B1919" w:themeColor="accent1"/>
          <w:insideV w:val="single" w:sz="8" w:space="0" w:color="4B1919" w:themeColor="accent1"/>
        </w:tcBorders>
        <w:shd w:val="clear" w:color="auto" w:fill="E5B3B3" w:themeFill="accent1" w:themeFillTint="3F"/>
      </w:tcPr>
    </w:tblStylePr>
    <w:tblStylePr w:type="band2Horz">
      <w:tblPr/>
      <w:tcPr>
        <w:tcBorders>
          <w:top w:val="single" w:sz="8" w:space="0" w:color="4B1919" w:themeColor="accent1"/>
          <w:left w:val="single" w:sz="8" w:space="0" w:color="4B1919" w:themeColor="accent1"/>
          <w:bottom w:val="single" w:sz="8" w:space="0" w:color="4B1919" w:themeColor="accent1"/>
          <w:right w:val="single" w:sz="8" w:space="0" w:color="4B1919" w:themeColor="accent1"/>
          <w:insideV w:val="single" w:sz="8" w:space="0" w:color="4B1919" w:themeColor="accent1"/>
        </w:tcBorders>
      </w:tcPr>
    </w:tblStylePr>
  </w:style>
  <w:style w:type="table" w:styleId="LightGrid-Accent2">
    <w:name w:val="Light Grid Accent 2"/>
    <w:basedOn w:val="TableNormal"/>
    <w:uiPriority w:val="62"/>
    <w:semiHidden/>
    <w:unhideWhenUsed/>
    <w:rsid w:val="00572222"/>
    <w:pPr>
      <w:spacing w:after="0" w:line="240" w:lineRule="auto"/>
    </w:pPr>
    <w:tblPr>
      <w:tblStyleRowBandSize w:val="1"/>
      <w:tblStyleColBandSize w:val="1"/>
      <w:tblBorders>
        <w:top w:val="single" w:sz="8" w:space="0" w:color="FFD966" w:themeColor="accent2"/>
        <w:left w:val="single" w:sz="8" w:space="0" w:color="FFD966" w:themeColor="accent2"/>
        <w:bottom w:val="single" w:sz="8" w:space="0" w:color="FFD966" w:themeColor="accent2"/>
        <w:right w:val="single" w:sz="8" w:space="0" w:color="FFD966" w:themeColor="accent2"/>
        <w:insideH w:val="single" w:sz="8" w:space="0" w:color="FFD966" w:themeColor="accent2"/>
        <w:insideV w:val="single" w:sz="8" w:space="0" w:color="FFD966" w:themeColor="accent2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FD966" w:themeColor="accent2"/>
          <w:left w:val="single" w:sz="8" w:space="0" w:color="FFD966" w:themeColor="accent2"/>
          <w:bottom w:val="single" w:sz="18" w:space="0" w:color="FFD966" w:themeColor="accent2"/>
          <w:right w:val="single" w:sz="8" w:space="0" w:color="FFD966" w:themeColor="accent2"/>
          <w:insideH w:val="nil"/>
          <w:insideV w:val="single" w:sz="8" w:space="0" w:color="FFD966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FD966" w:themeColor="accent2"/>
          <w:left w:val="single" w:sz="8" w:space="0" w:color="FFD966" w:themeColor="accent2"/>
          <w:bottom w:val="single" w:sz="8" w:space="0" w:color="FFD966" w:themeColor="accent2"/>
          <w:right w:val="single" w:sz="8" w:space="0" w:color="FFD966" w:themeColor="accent2"/>
          <w:insideH w:val="nil"/>
          <w:insideV w:val="single" w:sz="8" w:space="0" w:color="FFD966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FD966" w:themeColor="accent2"/>
          <w:left w:val="single" w:sz="8" w:space="0" w:color="FFD966" w:themeColor="accent2"/>
          <w:bottom w:val="single" w:sz="8" w:space="0" w:color="FFD966" w:themeColor="accent2"/>
          <w:right w:val="single" w:sz="8" w:space="0" w:color="FFD966" w:themeColor="accent2"/>
        </w:tcBorders>
      </w:tcPr>
    </w:tblStylePr>
    <w:tblStylePr w:type="band1Vert">
      <w:tblPr/>
      <w:tcPr>
        <w:tcBorders>
          <w:top w:val="single" w:sz="8" w:space="0" w:color="FFD966" w:themeColor="accent2"/>
          <w:left w:val="single" w:sz="8" w:space="0" w:color="FFD966" w:themeColor="accent2"/>
          <w:bottom w:val="single" w:sz="8" w:space="0" w:color="FFD966" w:themeColor="accent2"/>
          <w:right w:val="single" w:sz="8" w:space="0" w:color="FFD966" w:themeColor="accent2"/>
        </w:tcBorders>
        <w:shd w:val="clear" w:color="auto" w:fill="FFF5D9" w:themeFill="accent2" w:themeFillTint="3F"/>
      </w:tcPr>
    </w:tblStylePr>
    <w:tblStylePr w:type="band1Horz">
      <w:tblPr/>
      <w:tcPr>
        <w:tcBorders>
          <w:top w:val="single" w:sz="8" w:space="0" w:color="FFD966" w:themeColor="accent2"/>
          <w:left w:val="single" w:sz="8" w:space="0" w:color="FFD966" w:themeColor="accent2"/>
          <w:bottom w:val="single" w:sz="8" w:space="0" w:color="FFD966" w:themeColor="accent2"/>
          <w:right w:val="single" w:sz="8" w:space="0" w:color="FFD966" w:themeColor="accent2"/>
          <w:insideV w:val="single" w:sz="8" w:space="0" w:color="FFD966" w:themeColor="accent2"/>
        </w:tcBorders>
        <w:shd w:val="clear" w:color="auto" w:fill="FFF5D9" w:themeFill="accent2" w:themeFillTint="3F"/>
      </w:tcPr>
    </w:tblStylePr>
    <w:tblStylePr w:type="band2Horz">
      <w:tblPr/>
      <w:tcPr>
        <w:tcBorders>
          <w:top w:val="single" w:sz="8" w:space="0" w:color="FFD966" w:themeColor="accent2"/>
          <w:left w:val="single" w:sz="8" w:space="0" w:color="FFD966" w:themeColor="accent2"/>
          <w:bottom w:val="single" w:sz="8" w:space="0" w:color="FFD966" w:themeColor="accent2"/>
          <w:right w:val="single" w:sz="8" w:space="0" w:color="FFD966" w:themeColor="accent2"/>
          <w:insideV w:val="single" w:sz="8" w:space="0" w:color="FFD966" w:themeColor="accent2"/>
        </w:tcBorders>
      </w:tcPr>
    </w:tblStylePr>
  </w:style>
  <w:style w:type="table" w:styleId="LightGrid-Accent3">
    <w:name w:val="Light Grid Accent 3"/>
    <w:basedOn w:val="TableNormal"/>
    <w:uiPriority w:val="62"/>
    <w:semiHidden/>
    <w:unhideWhenUsed/>
    <w:rsid w:val="00572222"/>
    <w:pPr>
      <w:spacing w:after="0" w:line="240" w:lineRule="auto"/>
    </w:pPr>
    <w:tblPr>
      <w:tblStyleRowBandSize w:val="1"/>
      <w:tblStyleColBandSize w:val="1"/>
      <w:tblBorders>
        <w:top w:val="single" w:sz="8" w:space="0" w:color="85CDC1" w:themeColor="accent3"/>
        <w:left w:val="single" w:sz="8" w:space="0" w:color="85CDC1" w:themeColor="accent3"/>
        <w:bottom w:val="single" w:sz="8" w:space="0" w:color="85CDC1" w:themeColor="accent3"/>
        <w:right w:val="single" w:sz="8" w:space="0" w:color="85CDC1" w:themeColor="accent3"/>
        <w:insideH w:val="single" w:sz="8" w:space="0" w:color="85CDC1" w:themeColor="accent3"/>
        <w:insideV w:val="single" w:sz="8" w:space="0" w:color="85CDC1" w:themeColor="accent3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5CDC1" w:themeColor="accent3"/>
          <w:left w:val="single" w:sz="8" w:space="0" w:color="85CDC1" w:themeColor="accent3"/>
          <w:bottom w:val="single" w:sz="18" w:space="0" w:color="85CDC1" w:themeColor="accent3"/>
          <w:right w:val="single" w:sz="8" w:space="0" w:color="85CDC1" w:themeColor="accent3"/>
          <w:insideH w:val="nil"/>
          <w:insideV w:val="single" w:sz="8" w:space="0" w:color="85CDC1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5CDC1" w:themeColor="accent3"/>
          <w:left w:val="single" w:sz="8" w:space="0" w:color="85CDC1" w:themeColor="accent3"/>
          <w:bottom w:val="single" w:sz="8" w:space="0" w:color="85CDC1" w:themeColor="accent3"/>
          <w:right w:val="single" w:sz="8" w:space="0" w:color="85CDC1" w:themeColor="accent3"/>
          <w:insideH w:val="nil"/>
          <w:insideV w:val="single" w:sz="8" w:space="0" w:color="85CDC1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5CDC1" w:themeColor="accent3"/>
          <w:left w:val="single" w:sz="8" w:space="0" w:color="85CDC1" w:themeColor="accent3"/>
          <w:bottom w:val="single" w:sz="8" w:space="0" w:color="85CDC1" w:themeColor="accent3"/>
          <w:right w:val="single" w:sz="8" w:space="0" w:color="85CDC1" w:themeColor="accent3"/>
        </w:tcBorders>
      </w:tcPr>
    </w:tblStylePr>
    <w:tblStylePr w:type="band1Vert">
      <w:tblPr/>
      <w:tcPr>
        <w:tcBorders>
          <w:top w:val="single" w:sz="8" w:space="0" w:color="85CDC1" w:themeColor="accent3"/>
          <w:left w:val="single" w:sz="8" w:space="0" w:color="85CDC1" w:themeColor="accent3"/>
          <w:bottom w:val="single" w:sz="8" w:space="0" w:color="85CDC1" w:themeColor="accent3"/>
          <w:right w:val="single" w:sz="8" w:space="0" w:color="85CDC1" w:themeColor="accent3"/>
        </w:tcBorders>
        <w:shd w:val="clear" w:color="auto" w:fill="E0F2EF" w:themeFill="accent3" w:themeFillTint="3F"/>
      </w:tcPr>
    </w:tblStylePr>
    <w:tblStylePr w:type="band1Horz">
      <w:tblPr/>
      <w:tcPr>
        <w:tcBorders>
          <w:top w:val="single" w:sz="8" w:space="0" w:color="85CDC1" w:themeColor="accent3"/>
          <w:left w:val="single" w:sz="8" w:space="0" w:color="85CDC1" w:themeColor="accent3"/>
          <w:bottom w:val="single" w:sz="8" w:space="0" w:color="85CDC1" w:themeColor="accent3"/>
          <w:right w:val="single" w:sz="8" w:space="0" w:color="85CDC1" w:themeColor="accent3"/>
          <w:insideV w:val="single" w:sz="8" w:space="0" w:color="85CDC1" w:themeColor="accent3"/>
        </w:tcBorders>
        <w:shd w:val="clear" w:color="auto" w:fill="E0F2EF" w:themeFill="accent3" w:themeFillTint="3F"/>
      </w:tcPr>
    </w:tblStylePr>
    <w:tblStylePr w:type="band2Horz">
      <w:tblPr/>
      <w:tcPr>
        <w:tcBorders>
          <w:top w:val="single" w:sz="8" w:space="0" w:color="85CDC1" w:themeColor="accent3"/>
          <w:left w:val="single" w:sz="8" w:space="0" w:color="85CDC1" w:themeColor="accent3"/>
          <w:bottom w:val="single" w:sz="8" w:space="0" w:color="85CDC1" w:themeColor="accent3"/>
          <w:right w:val="single" w:sz="8" w:space="0" w:color="85CDC1" w:themeColor="accent3"/>
          <w:insideV w:val="single" w:sz="8" w:space="0" w:color="85CDC1" w:themeColor="accent3"/>
        </w:tcBorders>
      </w:tcPr>
    </w:tblStylePr>
  </w:style>
  <w:style w:type="table" w:styleId="LightGrid-Accent4">
    <w:name w:val="Light Grid Accent 4"/>
    <w:basedOn w:val="TableNormal"/>
    <w:uiPriority w:val="62"/>
    <w:semiHidden/>
    <w:unhideWhenUsed/>
    <w:rsid w:val="00572222"/>
    <w:pPr>
      <w:spacing w:after="0" w:line="240" w:lineRule="auto"/>
    </w:pPr>
    <w:tblPr>
      <w:tblStyleRowBandSize w:val="1"/>
      <w:tblStyleColBandSize w:val="1"/>
      <w:tblBorders>
        <w:top w:val="single" w:sz="8" w:space="0" w:color="3B3838" w:themeColor="accent4"/>
        <w:left w:val="single" w:sz="8" w:space="0" w:color="3B3838" w:themeColor="accent4"/>
        <w:bottom w:val="single" w:sz="8" w:space="0" w:color="3B3838" w:themeColor="accent4"/>
        <w:right w:val="single" w:sz="8" w:space="0" w:color="3B3838" w:themeColor="accent4"/>
        <w:insideH w:val="single" w:sz="8" w:space="0" w:color="3B3838" w:themeColor="accent4"/>
        <w:insideV w:val="single" w:sz="8" w:space="0" w:color="3B3838" w:themeColor="accent4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3B3838" w:themeColor="accent4"/>
          <w:left w:val="single" w:sz="8" w:space="0" w:color="3B3838" w:themeColor="accent4"/>
          <w:bottom w:val="single" w:sz="18" w:space="0" w:color="3B3838" w:themeColor="accent4"/>
          <w:right w:val="single" w:sz="8" w:space="0" w:color="3B3838" w:themeColor="accent4"/>
          <w:insideH w:val="nil"/>
          <w:insideV w:val="single" w:sz="8" w:space="0" w:color="3B3838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3B3838" w:themeColor="accent4"/>
          <w:left w:val="single" w:sz="8" w:space="0" w:color="3B3838" w:themeColor="accent4"/>
          <w:bottom w:val="single" w:sz="8" w:space="0" w:color="3B3838" w:themeColor="accent4"/>
          <w:right w:val="single" w:sz="8" w:space="0" w:color="3B3838" w:themeColor="accent4"/>
          <w:insideH w:val="nil"/>
          <w:insideV w:val="single" w:sz="8" w:space="0" w:color="3B3838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3B3838" w:themeColor="accent4"/>
          <w:left w:val="single" w:sz="8" w:space="0" w:color="3B3838" w:themeColor="accent4"/>
          <w:bottom w:val="single" w:sz="8" w:space="0" w:color="3B3838" w:themeColor="accent4"/>
          <w:right w:val="single" w:sz="8" w:space="0" w:color="3B3838" w:themeColor="accent4"/>
        </w:tcBorders>
      </w:tcPr>
    </w:tblStylePr>
    <w:tblStylePr w:type="band1Vert">
      <w:tblPr/>
      <w:tcPr>
        <w:tcBorders>
          <w:top w:val="single" w:sz="8" w:space="0" w:color="3B3838" w:themeColor="accent4"/>
          <w:left w:val="single" w:sz="8" w:space="0" w:color="3B3838" w:themeColor="accent4"/>
          <w:bottom w:val="single" w:sz="8" w:space="0" w:color="3B3838" w:themeColor="accent4"/>
          <w:right w:val="single" w:sz="8" w:space="0" w:color="3B3838" w:themeColor="accent4"/>
        </w:tcBorders>
        <w:shd w:val="clear" w:color="auto" w:fill="CFCCCC" w:themeFill="accent4" w:themeFillTint="3F"/>
      </w:tcPr>
    </w:tblStylePr>
    <w:tblStylePr w:type="band1Horz">
      <w:tblPr/>
      <w:tcPr>
        <w:tcBorders>
          <w:top w:val="single" w:sz="8" w:space="0" w:color="3B3838" w:themeColor="accent4"/>
          <w:left w:val="single" w:sz="8" w:space="0" w:color="3B3838" w:themeColor="accent4"/>
          <w:bottom w:val="single" w:sz="8" w:space="0" w:color="3B3838" w:themeColor="accent4"/>
          <w:right w:val="single" w:sz="8" w:space="0" w:color="3B3838" w:themeColor="accent4"/>
          <w:insideV w:val="single" w:sz="8" w:space="0" w:color="3B3838" w:themeColor="accent4"/>
        </w:tcBorders>
        <w:shd w:val="clear" w:color="auto" w:fill="CFCCCC" w:themeFill="accent4" w:themeFillTint="3F"/>
      </w:tcPr>
    </w:tblStylePr>
    <w:tblStylePr w:type="band2Horz">
      <w:tblPr/>
      <w:tcPr>
        <w:tcBorders>
          <w:top w:val="single" w:sz="8" w:space="0" w:color="3B3838" w:themeColor="accent4"/>
          <w:left w:val="single" w:sz="8" w:space="0" w:color="3B3838" w:themeColor="accent4"/>
          <w:bottom w:val="single" w:sz="8" w:space="0" w:color="3B3838" w:themeColor="accent4"/>
          <w:right w:val="single" w:sz="8" w:space="0" w:color="3B3838" w:themeColor="accent4"/>
          <w:insideV w:val="single" w:sz="8" w:space="0" w:color="3B3838" w:themeColor="accent4"/>
        </w:tcBorders>
      </w:tcPr>
    </w:tblStylePr>
  </w:style>
  <w:style w:type="table" w:styleId="LightGrid-Accent5">
    <w:name w:val="Light Grid Accent 5"/>
    <w:basedOn w:val="TableNormal"/>
    <w:uiPriority w:val="62"/>
    <w:semiHidden/>
    <w:unhideWhenUsed/>
    <w:rsid w:val="00572222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accent5"/>
        <w:left w:val="single" w:sz="8" w:space="0" w:color="FFFFFF" w:themeColor="accent5"/>
        <w:bottom w:val="single" w:sz="8" w:space="0" w:color="FFFFFF" w:themeColor="accent5"/>
        <w:right w:val="single" w:sz="8" w:space="0" w:color="FFFFFF" w:themeColor="accent5"/>
        <w:insideH w:val="single" w:sz="8" w:space="0" w:color="FFFFFF" w:themeColor="accent5"/>
        <w:insideV w:val="single" w:sz="8" w:space="0" w:color="FFFFFF" w:themeColor="accent5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FFFFF" w:themeColor="accent5"/>
          <w:left w:val="single" w:sz="8" w:space="0" w:color="FFFFFF" w:themeColor="accent5"/>
          <w:bottom w:val="single" w:sz="18" w:space="0" w:color="FFFFFF" w:themeColor="accent5"/>
          <w:right w:val="single" w:sz="8" w:space="0" w:color="FFFFFF" w:themeColor="accent5"/>
          <w:insideH w:val="nil"/>
          <w:insideV w:val="single" w:sz="8" w:space="0" w:color="FFFFFF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FFFFF" w:themeColor="accent5"/>
          <w:left w:val="single" w:sz="8" w:space="0" w:color="FFFFFF" w:themeColor="accent5"/>
          <w:bottom w:val="single" w:sz="8" w:space="0" w:color="FFFFFF" w:themeColor="accent5"/>
          <w:right w:val="single" w:sz="8" w:space="0" w:color="FFFFFF" w:themeColor="accent5"/>
          <w:insideH w:val="nil"/>
          <w:insideV w:val="single" w:sz="8" w:space="0" w:color="FFFFFF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FFFFF" w:themeColor="accent5"/>
          <w:left w:val="single" w:sz="8" w:space="0" w:color="FFFFFF" w:themeColor="accent5"/>
          <w:bottom w:val="single" w:sz="8" w:space="0" w:color="FFFFFF" w:themeColor="accent5"/>
          <w:right w:val="single" w:sz="8" w:space="0" w:color="FFFFFF" w:themeColor="accent5"/>
        </w:tcBorders>
      </w:tcPr>
    </w:tblStylePr>
    <w:tblStylePr w:type="band1Vert">
      <w:tblPr/>
      <w:tcPr>
        <w:tcBorders>
          <w:top w:val="single" w:sz="8" w:space="0" w:color="FFFFFF" w:themeColor="accent5"/>
          <w:left w:val="single" w:sz="8" w:space="0" w:color="FFFFFF" w:themeColor="accent5"/>
          <w:bottom w:val="single" w:sz="8" w:space="0" w:color="FFFFFF" w:themeColor="accent5"/>
          <w:right w:val="single" w:sz="8" w:space="0" w:color="FFFFFF" w:themeColor="accent5"/>
        </w:tcBorders>
        <w:shd w:val="clear" w:color="auto" w:fill="FFFFFF" w:themeFill="accent5" w:themeFillTint="3F"/>
      </w:tcPr>
    </w:tblStylePr>
    <w:tblStylePr w:type="band1Horz">
      <w:tblPr/>
      <w:tcPr>
        <w:tcBorders>
          <w:top w:val="single" w:sz="8" w:space="0" w:color="FFFFFF" w:themeColor="accent5"/>
          <w:left w:val="single" w:sz="8" w:space="0" w:color="FFFFFF" w:themeColor="accent5"/>
          <w:bottom w:val="single" w:sz="8" w:space="0" w:color="FFFFFF" w:themeColor="accent5"/>
          <w:right w:val="single" w:sz="8" w:space="0" w:color="FFFFFF" w:themeColor="accent5"/>
          <w:insideV w:val="single" w:sz="8" w:space="0" w:color="FFFFFF" w:themeColor="accent5"/>
        </w:tcBorders>
        <w:shd w:val="clear" w:color="auto" w:fill="FFFFFF" w:themeFill="accent5" w:themeFillTint="3F"/>
      </w:tcPr>
    </w:tblStylePr>
    <w:tblStylePr w:type="band2Horz">
      <w:tblPr/>
      <w:tcPr>
        <w:tcBorders>
          <w:top w:val="single" w:sz="8" w:space="0" w:color="FFFFFF" w:themeColor="accent5"/>
          <w:left w:val="single" w:sz="8" w:space="0" w:color="FFFFFF" w:themeColor="accent5"/>
          <w:bottom w:val="single" w:sz="8" w:space="0" w:color="FFFFFF" w:themeColor="accent5"/>
          <w:right w:val="single" w:sz="8" w:space="0" w:color="FFFFFF" w:themeColor="accent5"/>
          <w:insideV w:val="single" w:sz="8" w:space="0" w:color="FFFFFF" w:themeColor="accent5"/>
        </w:tcBorders>
      </w:tcPr>
    </w:tblStylePr>
  </w:style>
  <w:style w:type="table" w:styleId="LightGrid-Accent6">
    <w:name w:val="Light Grid Accent 6"/>
    <w:basedOn w:val="TableNormal"/>
    <w:uiPriority w:val="62"/>
    <w:semiHidden/>
    <w:unhideWhenUsed/>
    <w:rsid w:val="00572222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accent6"/>
        <w:left w:val="single" w:sz="8" w:space="0" w:color="FFFFFF" w:themeColor="accent6"/>
        <w:bottom w:val="single" w:sz="8" w:space="0" w:color="FFFFFF" w:themeColor="accent6"/>
        <w:right w:val="single" w:sz="8" w:space="0" w:color="FFFFFF" w:themeColor="accent6"/>
        <w:insideH w:val="single" w:sz="8" w:space="0" w:color="FFFFFF" w:themeColor="accent6"/>
        <w:insideV w:val="single" w:sz="8" w:space="0" w:color="FFFFFF" w:themeColor="accent6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FFFFF" w:themeColor="accent6"/>
          <w:left w:val="single" w:sz="8" w:space="0" w:color="FFFFFF" w:themeColor="accent6"/>
          <w:bottom w:val="single" w:sz="18" w:space="0" w:color="FFFFFF" w:themeColor="accent6"/>
          <w:right w:val="single" w:sz="8" w:space="0" w:color="FFFFFF" w:themeColor="accent6"/>
          <w:insideH w:val="nil"/>
          <w:insideV w:val="single" w:sz="8" w:space="0" w:color="FFFFFF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FFFFF" w:themeColor="accent6"/>
          <w:left w:val="single" w:sz="8" w:space="0" w:color="FFFFFF" w:themeColor="accent6"/>
          <w:bottom w:val="single" w:sz="8" w:space="0" w:color="FFFFFF" w:themeColor="accent6"/>
          <w:right w:val="single" w:sz="8" w:space="0" w:color="FFFFFF" w:themeColor="accent6"/>
          <w:insideH w:val="nil"/>
          <w:insideV w:val="single" w:sz="8" w:space="0" w:color="FFFFFF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FFFFF" w:themeColor="accent6"/>
          <w:left w:val="single" w:sz="8" w:space="0" w:color="FFFFFF" w:themeColor="accent6"/>
          <w:bottom w:val="single" w:sz="8" w:space="0" w:color="FFFFFF" w:themeColor="accent6"/>
          <w:right w:val="single" w:sz="8" w:space="0" w:color="FFFFFF" w:themeColor="accent6"/>
        </w:tcBorders>
      </w:tcPr>
    </w:tblStylePr>
    <w:tblStylePr w:type="band1Vert">
      <w:tblPr/>
      <w:tcPr>
        <w:tcBorders>
          <w:top w:val="single" w:sz="8" w:space="0" w:color="FFFFFF" w:themeColor="accent6"/>
          <w:left w:val="single" w:sz="8" w:space="0" w:color="FFFFFF" w:themeColor="accent6"/>
          <w:bottom w:val="single" w:sz="8" w:space="0" w:color="FFFFFF" w:themeColor="accent6"/>
          <w:right w:val="single" w:sz="8" w:space="0" w:color="FFFFFF" w:themeColor="accent6"/>
        </w:tcBorders>
        <w:shd w:val="clear" w:color="auto" w:fill="FFFFFF" w:themeFill="accent6" w:themeFillTint="3F"/>
      </w:tcPr>
    </w:tblStylePr>
    <w:tblStylePr w:type="band1Horz">
      <w:tblPr/>
      <w:tcPr>
        <w:tcBorders>
          <w:top w:val="single" w:sz="8" w:space="0" w:color="FFFFFF" w:themeColor="accent6"/>
          <w:left w:val="single" w:sz="8" w:space="0" w:color="FFFFFF" w:themeColor="accent6"/>
          <w:bottom w:val="single" w:sz="8" w:space="0" w:color="FFFFFF" w:themeColor="accent6"/>
          <w:right w:val="single" w:sz="8" w:space="0" w:color="FFFFFF" w:themeColor="accent6"/>
          <w:insideV w:val="single" w:sz="8" w:space="0" w:color="FFFFFF" w:themeColor="accent6"/>
        </w:tcBorders>
        <w:shd w:val="clear" w:color="auto" w:fill="FFFFFF" w:themeFill="accent6" w:themeFillTint="3F"/>
      </w:tcPr>
    </w:tblStylePr>
    <w:tblStylePr w:type="band2Horz">
      <w:tblPr/>
      <w:tcPr>
        <w:tcBorders>
          <w:top w:val="single" w:sz="8" w:space="0" w:color="FFFFFF" w:themeColor="accent6"/>
          <w:left w:val="single" w:sz="8" w:space="0" w:color="FFFFFF" w:themeColor="accent6"/>
          <w:bottom w:val="single" w:sz="8" w:space="0" w:color="FFFFFF" w:themeColor="accent6"/>
          <w:right w:val="single" w:sz="8" w:space="0" w:color="FFFFFF" w:themeColor="accent6"/>
          <w:insideV w:val="single" w:sz="8" w:space="0" w:color="FFFFFF" w:themeColor="accent6"/>
        </w:tcBorders>
      </w:tcPr>
    </w:tblStylePr>
  </w:style>
  <w:style w:type="table" w:styleId="LightList">
    <w:name w:val="Light List"/>
    <w:basedOn w:val="TableNormal"/>
    <w:uiPriority w:val="61"/>
    <w:semiHidden/>
    <w:unhideWhenUsed/>
    <w:rsid w:val="00572222"/>
    <w:pPr>
      <w:spacing w:after="0" w:line="240" w:lineRule="auto"/>
    </w:p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semiHidden/>
    <w:unhideWhenUsed/>
    <w:rsid w:val="00572222"/>
    <w:pPr>
      <w:spacing w:after="0" w:line="240" w:lineRule="auto"/>
    </w:pPr>
    <w:tblPr>
      <w:tblStyleRowBandSize w:val="1"/>
      <w:tblStyleColBandSize w:val="1"/>
      <w:tblBorders>
        <w:top w:val="single" w:sz="8" w:space="0" w:color="4B1919" w:themeColor="accent1"/>
        <w:left w:val="single" w:sz="8" w:space="0" w:color="4B1919" w:themeColor="accent1"/>
        <w:bottom w:val="single" w:sz="8" w:space="0" w:color="4B1919" w:themeColor="accent1"/>
        <w:right w:val="single" w:sz="8" w:space="0" w:color="4B1919" w:themeColor="accent1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1919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1919" w:themeColor="accent1"/>
          <w:left w:val="single" w:sz="8" w:space="0" w:color="4B1919" w:themeColor="accent1"/>
          <w:bottom w:val="single" w:sz="8" w:space="0" w:color="4B1919" w:themeColor="accent1"/>
          <w:right w:val="single" w:sz="8" w:space="0" w:color="4B1919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1919" w:themeColor="accent1"/>
          <w:left w:val="single" w:sz="8" w:space="0" w:color="4B1919" w:themeColor="accent1"/>
          <w:bottom w:val="single" w:sz="8" w:space="0" w:color="4B1919" w:themeColor="accent1"/>
          <w:right w:val="single" w:sz="8" w:space="0" w:color="4B1919" w:themeColor="accent1"/>
        </w:tcBorders>
      </w:tcPr>
    </w:tblStylePr>
    <w:tblStylePr w:type="band1Horz">
      <w:tblPr/>
      <w:tcPr>
        <w:tcBorders>
          <w:top w:val="single" w:sz="8" w:space="0" w:color="4B1919" w:themeColor="accent1"/>
          <w:left w:val="single" w:sz="8" w:space="0" w:color="4B1919" w:themeColor="accent1"/>
          <w:bottom w:val="single" w:sz="8" w:space="0" w:color="4B1919" w:themeColor="accent1"/>
          <w:right w:val="single" w:sz="8" w:space="0" w:color="4B1919" w:themeColor="accent1"/>
        </w:tcBorders>
      </w:tcPr>
    </w:tblStylePr>
  </w:style>
  <w:style w:type="table" w:styleId="LightList-Accent2">
    <w:name w:val="Light List Accent 2"/>
    <w:basedOn w:val="TableNormal"/>
    <w:uiPriority w:val="61"/>
    <w:semiHidden/>
    <w:unhideWhenUsed/>
    <w:rsid w:val="00572222"/>
    <w:pPr>
      <w:spacing w:after="0" w:line="240" w:lineRule="auto"/>
    </w:pPr>
    <w:tblPr>
      <w:tblStyleRowBandSize w:val="1"/>
      <w:tblStyleColBandSize w:val="1"/>
      <w:tblBorders>
        <w:top w:val="single" w:sz="8" w:space="0" w:color="FFD966" w:themeColor="accent2"/>
        <w:left w:val="single" w:sz="8" w:space="0" w:color="FFD966" w:themeColor="accent2"/>
        <w:bottom w:val="single" w:sz="8" w:space="0" w:color="FFD966" w:themeColor="accent2"/>
        <w:right w:val="single" w:sz="8" w:space="0" w:color="FFD966" w:themeColor="accent2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FD966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FD966" w:themeColor="accent2"/>
          <w:left w:val="single" w:sz="8" w:space="0" w:color="FFD966" w:themeColor="accent2"/>
          <w:bottom w:val="single" w:sz="8" w:space="0" w:color="FFD966" w:themeColor="accent2"/>
          <w:right w:val="single" w:sz="8" w:space="0" w:color="FFD966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FD966" w:themeColor="accent2"/>
          <w:left w:val="single" w:sz="8" w:space="0" w:color="FFD966" w:themeColor="accent2"/>
          <w:bottom w:val="single" w:sz="8" w:space="0" w:color="FFD966" w:themeColor="accent2"/>
          <w:right w:val="single" w:sz="8" w:space="0" w:color="FFD966" w:themeColor="accent2"/>
        </w:tcBorders>
      </w:tcPr>
    </w:tblStylePr>
    <w:tblStylePr w:type="band1Horz">
      <w:tblPr/>
      <w:tcPr>
        <w:tcBorders>
          <w:top w:val="single" w:sz="8" w:space="0" w:color="FFD966" w:themeColor="accent2"/>
          <w:left w:val="single" w:sz="8" w:space="0" w:color="FFD966" w:themeColor="accent2"/>
          <w:bottom w:val="single" w:sz="8" w:space="0" w:color="FFD966" w:themeColor="accent2"/>
          <w:right w:val="single" w:sz="8" w:space="0" w:color="FFD966" w:themeColor="accent2"/>
        </w:tcBorders>
      </w:tcPr>
    </w:tblStylePr>
  </w:style>
  <w:style w:type="table" w:styleId="LightList-Accent3">
    <w:name w:val="Light List Accent 3"/>
    <w:basedOn w:val="TableNormal"/>
    <w:uiPriority w:val="61"/>
    <w:semiHidden/>
    <w:unhideWhenUsed/>
    <w:rsid w:val="00572222"/>
    <w:pPr>
      <w:spacing w:after="0" w:line="240" w:lineRule="auto"/>
    </w:pPr>
    <w:tblPr>
      <w:tblStyleRowBandSize w:val="1"/>
      <w:tblStyleColBandSize w:val="1"/>
      <w:tblBorders>
        <w:top w:val="single" w:sz="8" w:space="0" w:color="85CDC1" w:themeColor="accent3"/>
        <w:left w:val="single" w:sz="8" w:space="0" w:color="85CDC1" w:themeColor="accent3"/>
        <w:bottom w:val="single" w:sz="8" w:space="0" w:color="85CDC1" w:themeColor="accent3"/>
        <w:right w:val="single" w:sz="8" w:space="0" w:color="85CDC1" w:themeColor="accent3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5CDC1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5CDC1" w:themeColor="accent3"/>
          <w:left w:val="single" w:sz="8" w:space="0" w:color="85CDC1" w:themeColor="accent3"/>
          <w:bottom w:val="single" w:sz="8" w:space="0" w:color="85CDC1" w:themeColor="accent3"/>
          <w:right w:val="single" w:sz="8" w:space="0" w:color="85CDC1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5CDC1" w:themeColor="accent3"/>
          <w:left w:val="single" w:sz="8" w:space="0" w:color="85CDC1" w:themeColor="accent3"/>
          <w:bottom w:val="single" w:sz="8" w:space="0" w:color="85CDC1" w:themeColor="accent3"/>
          <w:right w:val="single" w:sz="8" w:space="0" w:color="85CDC1" w:themeColor="accent3"/>
        </w:tcBorders>
      </w:tcPr>
    </w:tblStylePr>
    <w:tblStylePr w:type="band1Horz">
      <w:tblPr/>
      <w:tcPr>
        <w:tcBorders>
          <w:top w:val="single" w:sz="8" w:space="0" w:color="85CDC1" w:themeColor="accent3"/>
          <w:left w:val="single" w:sz="8" w:space="0" w:color="85CDC1" w:themeColor="accent3"/>
          <w:bottom w:val="single" w:sz="8" w:space="0" w:color="85CDC1" w:themeColor="accent3"/>
          <w:right w:val="single" w:sz="8" w:space="0" w:color="85CDC1" w:themeColor="accent3"/>
        </w:tcBorders>
      </w:tcPr>
    </w:tblStylePr>
  </w:style>
  <w:style w:type="table" w:styleId="LightList-Accent4">
    <w:name w:val="Light List Accent 4"/>
    <w:basedOn w:val="TableNormal"/>
    <w:uiPriority w:val="61"/>
    <w:semiHidden/>
    <w:unhideWhenUsed/>
    <w:rsid w:val="00572222"/>
    <w:pPr>
      <w:spacing w:after="0" w:line="240" w:lineRule="auto"/>
    </w:pPr>
    <w:tblPr>
      <w:tblStyleRowBandSize w:val="1"/>
      <w:tblStyleColBandSize w:val="1"/>
      <w:tblBorders>
        <w:top w:val="single" w:sz="8" w:space="0" w:color="3B3838" w:themeColor="accent4"/>
        <w:left w:val="single" w:sz="8" w:space="0" w:color="3B3838" w:themeColor="accent4"/>
        <w:bottom w:val="single" w:sz="8" w:space="0" w:color="3B3838" w:themeColor="accent4"/>
        <w:right w:val="single" w:sz="8" w:space="0" w:color="3B3838" w:themeColor="accent4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3B3838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3B3838" w:themeColor="accent4"/>
          <w:left w:val="single" w:sz="8" w:space="0" w:color="3B3838" w:themeColor="accent4"/>
          <w:bottom w:val="single" w:sz="8" w:space="0" w:color="3B3838" w:themeColor="accent4"/>
          <w:right w:val="single" w:sz="8" w:space="0" w:color="3B3838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3B3838" w:themeColor="accent4"/>
          <w:left w:val="single" w:sz="8" w:space="0" w:color="3B3838" w:themeColor="accent4"/>
          <w:bottom w:val="single" w:sz="8" w:space="0" w:color="3B3838" w:themeColor="accent4"/>
          <w:right w:val="single" w:sz="8" w:space="0" w:color="3B3838" w:themeColor="accent4"/>
        </w:tcBorders>
      </w:tcPr>
    </w:tblStylePr>
    <w:tblStylePr w:type="band1Horz">
      <w:tblPr/>
      <w:tcPr>
        <w:tcBorders>
          <w:top w:val="single" w:sz="8" w:space="0" w:color="3B3838" w:themeColor="accent4"/>
          <w:left w:val="single" w:sz="8" w:space="0" w:color="3B3838" w:themeColor="accent4"/>
          <w:bottom w:val="single" w:sz="8" w:space="0" w:color="3B3838" w:themeColor="accent4"/>
          <w:right w:val="single" w:sz="8" w:space="0" w:color="3B3838" w:themeColor="accent4"/>
        </w:tcBorders>
      </w:tcPr>
    </w:tblStylePr>
  </w:style>
  <w:style w:type="table" w:styleId="LightList-Accent5">
    <w:name w:val="Light List Accent 5"/>
    <w:basedOn w:val="TableNormal"/>
    <w:uiPriority w:val="61"/>
    <w:semiHidden/>
    <w:unhideWhenUsed/>
    <w:rsid w:val="00572222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accent5"/>
        <w:left w:val="single" w:sz="8" w:space="0" w:color="FFFFFF" w:themeColor="accent5"/>
        <w:bottom w:val="single" w:sz="8" w:space="0" w:color="FFFFFF" w:themeColor="accent5"/>
        <w:right w:val="single" w:sz="8" w:space="0" w:color="FFFFFF" w:themeColor="accent5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FFFFF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FFFFF" w:themeColor="accent5"/>
          <w:left w:val="single" w:sz="8" w:space="0" w:color="FFFFFF" w:themeColor="accent5"/>
          <w:bottom w:val="single" w:sz="8" w:space="0" w:color="FFFFFF" w:themeColor="accent5"/>
          <w:right w:val="single" w:sz="8" w:space="0" w:color="FFFFFF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FFFFF" w:themeColor="accent5"/>
          <w:left w:val="single" w:sz="8" w:space="0" w:color="FFFFFF" w:themeColor="accent5"/>
          <w:bottom w:val="single" w:sz="8" w:space="0" w:color="FFFFFF" w:themeColor="accent5"/>
          <w:right w:val="single" w:sz="8" w:space="0" w:color="FFFFFF" w:themeColor="accent5"/>
        </w:tcBorders>
      </w:tcPr>
    </w:tblStylePr>
    <w:tblStylePr w:type="band1Horz">
      <w:tblPr/>
      <w:tcPr>
        <w:tcBorders>
          <w:top w:val="single" w:sz="8" w:space="0" w:color="FFFFFF" w:themeColor="accent5"/>
          <w:left w:val="single" w:sz="8" w:space="0" w:color="FFFFFF" w:themeColor="accent5"/>
          <w:bottom w:val="single" w:sz="8" w:space="0" w:color="FFFFFF" w:themeColor="accent5"/>
          <w:right w:val="single" w:sz="8" w:space="0" w:color="FFFFFF" w:themeColor="accent5"/>
        </w:tcBorders>
      </w:tcPr>
    </w:tblStylePr>
  </w:style>
  <w:style w:type="table" w:styleId="LightList-Accent6">
    <w:name w:val="Light List Accent 6"/>
    <w:basedOn w:val="TableNormal"/>
    <w:uiPriority w:val="61"/>
    <w:semiHidden/>
    <w:unhideWhenUsed/>
    <w:rsid w:val="00572222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accent6"/>
        <w:left w:val="single" w:sz="8" w:space="0" w:color="FFFFFF" w:themeColor="accent6"/>
        <w:bottom w:val="single" w:sz="8" w:space="0" w:color="FFFFFF" w:themeColor="accent6"/>
        <w:right w:val="single" w:sz="8" w:space="0" w:color="FFFFFF" w:themeColor="accent6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FFFFF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FFFFF" w:themeColor="accent6"/>
          <w:left w:val="single" w:sz="8" w:space="0" w:color="FFFFFF" w:themeColor="accent6"/>
          <w:bottom w:val="single" w:sz="8" w:space="0" w:color="FFFFFF" w:themeColor="accent6"/>
          <w:right w:val="single" w:sz="8" w:space="0" w:color="FFFFFF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FFFFF" w:themeColor="accent6"/>
          <w:left w:val="single" w:sz="8" w:space="0" w:color="FFFFFF" w:themeColor="accent6"/>
          <w:bottom w:val="single" w:sz="8" w:space="0" w:color="FFFFFF" w:themeColor="accent6"/>
          <w:right w:val="single" w:sz="8" w:space="0" w:color="FFFFFF" w:themeColor="accent6"/>
        </w:tcBorders>
      </w:tcPr>
    </w:tblStylePr>
    <w:tblStylePr w:type="band1Horz">
      <w:tblPr/>
      <w:tcPr>
        <w:tcBorders>
          <w:top w:val="single" w:sz="8" w:space="0" w:color="FFFFFF" w:themeColor="accent6"/>
          <w:left w:val="single" w:sz="8" w:space="0" w:color="FFFFFF" w:themeColor="accent6"/>
          <w:bottom w:val="single" w:sz="8" w:space="0" w:color="FFFFFF" w:themeColor="accent6"/>
          <w:right w:val="single" w:sz="8" w:space="0" w:color="FFFFFF" w:themeColor="accent6"/>
        </w:tcBorders>
      </w:tcPr>
    </w:tblStylePr>
  </w:style>
  <w:style w:type="table" w:styleId="LightShading">
    <w:name w:val="Light Shading"/>
    <w:basedOn w:val="TableNormal"/>
    <w:uiPriority w:val="60"/>
    <w:semiHidden/>
    <w:unhideWhenUsed/>
    <w:rsid w:val="00572222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Borders>
        <w:top w:val="single" w:sz="8" w:space="0" w:color="000000" w:themeColor="text1"/>
        <w:bottom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semiHidden/>
    <w:unhideWhenUsed/>
    <w:rsid w:val="00572222"/>
    <w:pPr>
      <w:spacing w:after="0" w:line="240" w:lineRule="auto"/>
    </w:pPr>
    <w:rPr>
      <w:color w:val="381212" w:themeColor="accent1" w:themeShade="BF"/>
    </w:rPr>
    <w:tblPr>
      <w:tblStyleRowBandSize w:val="1"/>
      <w:tblStyleColBandSize w:val="1"/>
      <w:tblBorders>
        <w:top w:val="single" w:sz="8" w:space="0" w:color="4B1919" w:themeColor="accent1"/>
        <w:bottom w:val="single" w:sz="8" w:space="0" w:color="4B1919" w:themeColor="accen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1919" w:themeColor="accent1"/>
          <w:left w:val="nil"/>
          <w:bottom w:val="single" w:sz="8" w:space="0" w:color="4B1919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1919" w:themeColor="accent1"/>
          <w:left w:val="nil"/>
          <w:bottom w:val="single" w:sz="8" w:space="0" w:color="4B1919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5B3B3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5B3B3" w:themeFill="accent1" w:themeFillTint="3F"/>
      </w:tcPr>
    </w:tblStylePr>
  </w:style>
  <w:style w:type="table" w:styleId="LightShading-Accent2">
    <w:name w:val="Light Shading Accent 2"/>
    <w:basedOn w:val="TableNormal"/>
    <w:uiPriority w:val="60"/>
    <w:semiHidden/>
    <w:unhideWhenUsed/>
    <w:rsid w:val="00572222"/>
    <w:pPr>
      <w:spacing w:after="0" w:line="240" w:lineRule="auto"/>
    </w:pPr>
    <w:rPr>
      <w:color w:val="FFC20C" w:themeColor="accent2" w:themeShade="BF"/>
    </w:rPr>
    <w:tblPr>
      <w:tblStyleRowBandSize w:val="1"/>
      <w:tblStyleColBandSize w:val="1"/>
      <w:tblBorders>
        <w:top w:val="single" w:sz="8" w:space="0" w:color="FFD966" w:themeColor="accent2"/>
        <w:bottom w:val="single" w:sz="8" w:space="0" w:color="FFD966" w:themeColor="accent2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FD966" w:themeColor="accent2"/>
          <w:left w:val="nil"/>
          <w:bottom w:val="single" w:sz="8" w:space="0" w:color="FFD966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FD966" w:themeColor="accent2"/>
          <w:left w:val="nil"/>
          <w:bottom w:val="single" w:sz="8" w:space="0" w:color="FFD966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FF5D9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FF5D9" w:themeFill="accent2" w:themeFillTint="3F"/>
      </w:tcPr>
    </w:tblStylePr>
  </w:style>
  <w:style w:type="table" w:styleId="LightShading-Accent3">
    <w:name w:val="Light Shading Accent 3"/>
    <w:basedOn w:val="TableNormal"/>
    <w:uiPriority w:val="60"/>
    <w:semiHidden/>
    <w:unhideWhenUsed/>
    <w:rsid w:val="00572222"/>
    <w:pPr>
      <w:spacing w:after="0" w:line="240" w:lineRule="auto"/>
    </w:pPr>
    <w:rPr>
      <w:color w:val="49B3A1" w:themeColor="accent3" w:themeShade="BF"/>
    </w:rPr>
    <w:tblPr>
      <w:tblStyleRowBandSize w:val="1"/>
      <w:tblStyleColBandSize w:val="1"/>
      <w:tblBorders>
        <w:top w:val="single" w:sz="8" w:space="0" w:color="85CDC1" w:themeColor="accent3"/>
        <w:bottom w:val="single" w:sz="8" w:space="0" w:color="85CDC1" w:themeColor="accent3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5CDC1" w:themeColor="accent3"/>
          <w:left w:val="nil"/>
          <w:bottom w:val="single" w:sz="8" w:space="0" w:color="85CDC1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5CDC1" w:themeColor="accent3"/>
          <w:left w:val="nil"/>
          <w:bottom w:val="single" w:sz="8" w:space="0" w:color="85CDC1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0F2EF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0F2EF" w:themeFill="accent3" w:themeFillTint="3F"/>
      </w:tcPr>
    </w:tblStylePr>
  </w:style>
  <w:style w:type="table" w:styleId="LightShading-Accent4">
    <w:name w:val="Light Shading Accent 4"/>
    <w:basedOn w:val="TableNormal"/>
    <w:uiPriority w:val="60"/>
    <w:semiHidden/>
    <w:unhideWhenUsed/>
    <w:rsid w:val="00572222"/>
    <w:pPr>
      <w:spacing w:after="0" w:line="240" w:lineRule="auto"/>
    </w:pPr>
    <w:rPr>
      <w:color w:val="2C2A2A" w:themeColor="accent4" w:themeShade="BF"/>
    </w:rPr>
    <w:tblPr>
      <w:tblStyleRowBandSize w:val="1"/>
      <w:tblStyleColBandSize w:val="1"/>
      <w:tblBorders>
        <w:top w:val="single" w:sz="8" w:space="0" w:color="3B3838" w:themeColor="accent4"/>
        <w:bottom w:val="single" w:sz="8" w:space="0" w:color="3B3838" w:themeColor="accent4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3B3838" w:themeColor="accent4"/>
          <w:left w:val="nil"/>
          <w:bottom w:val="single" w:sz="8" w:space="0" w:color="3B3838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3B3838" w:themeColor="accent4"/>
          <w:left w:val="nil"/>
          <w:bottom w:val="single" w:sz="8" w:space="0" w:color="3B3838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FCCCC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FCCCC" w:themeFill="accent4" w:themeFillTint="3F"/>
      </w:tcPr>
    </w:tblStylePr>
  </w:style>
  <w:style w:type="table" w:styleId="LightShading-Accent5">
    <w:name w:val="Light Shading Accent 5"/>
    <w:basedOn w:val="TableNormal"/>
    <w:uiPriority w:val="60"/>
    <w:semiHidden/>
    <w:unhideWhenUsed/>
    <w:rsid w:val="00572222"/>
    <w:pPr>
      <w:spacing w:after="0" w:line="240" w:lineRule="auto"/>
    </w:pPr>
    <w:rPr>
      <w:color w:val="BFBFBF" w:themeColor="accent5" w:themeShade="BF"/>
    </w:rPr>
    <w:tblPr>
      <w:tblStyleRowBandSize w:val="1"/>
      <w:tblStyleColBandSize w:val="1"/>
      <w:tblBorders>
        <w:top w:val="single" w:sz="8" w:space="0" w:color="FFFFFF" w:themeColor="accent5"/>
        <w:bottom w:val="single" w:sz="8" w:space="0" w:color="FFFFFF" w:themeColor="accent5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FFFFF" w:themeColor="accent5"/>
          <w:left w:val="nil"/>
          <w:bottom w:val="single" w:sz="8" w:space="0" w:color="FFFFFF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FFFFF" w:themeColor="accent5"/>
          <w:left w:val="nil"/>
          <w:bottom w:val="single" w:sz="8" w:space="0" w:color="FFFFFF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FFFFF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FFFFF" w:themeFill="accent5" w:themeFillTint="3F"/>
      </w:tcPr>
    </w:tblStylePr>
  </w:style>
  <w:style w:type="table" w:styleId="LightShading-Accent6">
    <w:name w:val="Light Shading Accent 6"/>
    <w:basedOn w:val="TableNormal"/>
    <w:uiPriority w:val="60"/>
    <w:semiHidden/>
    <w:unhideWhenUsed/>
    <w:rsid w:val="00572222"/>
    <w:pPr>
      <w:spacing w:after="0" w:line="240" w:lineRule="auto"/>
    </w:pPr>
    <w:rPr>
      <w:color w:val="BFBFBF" w:themeColor="accent6" w:themeShade="BF"/>
    </w:rPr>
    <w:tblPr>
      <w:tblStyleRowBandSize w:val="1"/>
      <w:tblStyleColBandSize w:val="1"/>
      <w:tblBorders>
        <w:top w:val="single" w:sz="8" w:space="0" w:color="FFFFFF" w:themeColor="accent6"/>
        <w:bottom w:val="single" w:sz="8" w:space="0" w:color="FFFFFF" w:themeColor="accent6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FFFFF" w:themeColor="accent6"/>
          <w:left w:val="nil"/>
          <w:bottom w:val="single" w:sz="8" w:space="0" w:color="FFFFFF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FFFFF" w:themeColor="accent6"/>
          <w:left w:val="nil"/>
          <w:bottom w:val="single" w:sz="8" w:space="0" w:color="FFFFFF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FFFFF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FFFFF" w:themeFill="accent6" w:themeFillTint="3F"/>
      </w:tcPr>
    </w:tblStylePr>
  </w:style>
  <w:style w:type="character" w:styleId="LineNumber">
    <w:name w:val="line number"/>
    <w:basedOn w:val="DefaultParagraphFont"/>
    <w:uiPriority w:val="99"/>
    <w:semiHidden/>
    <w:unhideWhenUsed/>
    <w:rsid w:val="00572222"/>
    <w:rPr>
      <w:sz w:val="22"/>
    </w:rPr>
  </w:style>
  <w:style w:type="paragraph" w:styleId="List">
    <w:name w:val="List"/>
    <w:basedOn w:val="Normal"/>
    <w:uiPriority w:val="99"/>
    <w:semiHidden/>
    <w:unhideWhenUsed/>
    <w:rsid w:val="00572222"/>
    <w:pPr>
      <w:spacing w:after="300" w:line="276" w:lineRule="auto"/>
      <w:ind w:left="360" w:hanging="360"/>
      <w:contextualSpacing/>
    </w:pPr>
    <w:rPr>
      <w:lang w:val="en-US"/>
    </w:rPr>
  </w:style>
  <w:style w:type="paragraph" w:styleId="List2">
    <w:name w:val="List 2"/>
    <w:basedOn w:val="Normal"/>
    <w:uiPriority w:val="99"/>
    <w:semiHidden/>
    <w:unhideWhenUsed/>
    <w:rsid w:val="00572222"/>
    <w:pPr>
      <w:spacing w:after="300" w:line="276" w:lineRule="auto"/>
      <w:ind w:left="720" w:hanging="360"/>
      <w:contextualSpacing/>
    </w:pPr>
    <w:rPr>
      <w:lang w:val="en-US"/>
    </w:rPr>
  </w:style>
  <w:style w:type="paragraph" w:styleId="List3">
    <w:name w:val="List 3"/>
    <w:basedOn w:val="Normal"/>
    <w:uiPriority w:val="99"/>
    <w:semiHidden/>
    <w:unhideWhenUsed/>
    <w:rsid w:val="00572222"/>
    <w:pPr>
      <w:spacing w:after="300" w:line="276" w:lineRule="auto"/>
      <w:ind w:left="1080" w:hanging="360"/>
      <w:contextualSpacing/>
    </w:pPr>
    <w:rPr>
      <w:lang w:val="en-US"/>
    </w:rPr>
  </w:style>
  <w:style w:type="paragraph" w:styleId="List4">
    <w:name w:val="List 4"/>
    <w:basedOn w:val="Normal"/>
    <w:uiPriority w:val="99"/>
    <w:semiHidden/>
    <w:unhideWhenUsed/>
    <w:rsid w:val="00572222"/>
    <w:pPr>
      <w:spacing w:after="300" w:line="276" w:lineRule="auto"/>
      <w:ind w:left="1440" w:hanging="360"/>
      <w:contextualSpacing/>
    </w:pPr>
    <w:rPr>
      <w:lang w:val="en-US"/>
    </w:rPr>
  </w:style>
  <w:style w:type="paragraph" w:styleId="List5">
    <w:name w:val="List 5"/>
    <w:basedOn w:val="Normal"/>
    <w:uiPriority w:val="99"/>
    <w:semiHidden/>
    <w:unhideWhenUsed/>
    <w:rsid w:val="00572222"/>
    <w:pPr>
      <w:spacing w:after="300" w:line="276" w:lineRule="auto"/>
      <w:ind w:left="1800" w:hanging="360"/>
      <w:contextualSpacing/>
    </w:pPr>
    <w:rPr>
      <w:lang w:val="en-US"/>
    </w:rPr>
  </w:style>
  <w:style w:type="paragraph" w:styleId="ListBullet">
    <w:name w:val="List Bullet"/>
    <w:basedOn w:val="Normal"/>
    <w:uiPriority w:val="99"/>
    <w:semiHidden/>
    <w:unhideWhenUsed/>
    <w:rsid w:val="00572222"/>
    <w:pPr>
      <w:numPr>
        <w:numId w:val="1"/>
      </w:numPr>
      <w:spacing w:after="300" w:line="276" w:lineRule="auto"/>
      <w:contextualSpacing/>
    </w:pPr>
    <w:rPr>
      <w:lang w:val="en-US"/>
    </w:rPr>
  </w:style>
  <w:style w:type="paragraph" w:styleId="ListBullet2">
    <w:name w:val="List Bullet 2"/>
    <w:basedOn w:val="Normal"/>
    <w:uiPriority w:val="99"/>
    <w:semiHidden/>
    <w:unhideWhenUsed/>
    <w:rsid w:val="00572222"/>
    <w:pPr>
      <w:numPr>
        <w:numId w:val="2"/>
      </w:numPr>
      <w:spacing w:after="300" w:line="276" w:lineRule="auto"/>
      <w:contextualSpacing/>
    </w:pPr>
    <w:rPr>
      <w:lang w:val="en-US"/>
    </w:rPr>
  </w:style>
  <w:style w:type="paragraph" w:styleId="ListBullet3">
    <w:name w:val="List Bullet 3"/>
    <w:basedOn w:val="Normal"/>
    <w:uiPriority w:val="99"/>
    <w:semiHidden/>
    <w:unhideWhenUsed/>
    <w:rsid w:val="00572222"/>
    <w:pPr>
      <w:numPr>
        <w:numId w:val="3"/>
      </w:numPr>
      <w:spacing w:after="300" w:line="276" w:lineRule="auto"/>
      <w:contextualSpacing/>
    </w:pPr>
    <w:rPr>
      <w:lang w:val="en-US"/>
    </w:rPr>
  </w:style>
  <w:style w:type="paragraph" w:styleId="ListBullet4">
    <w:name w:val="List Bullet 4"/>
    <w:basedOn w:val="Normal"/>
    <w:uiPriority w:val="99"/>
    <w:semiHidden/>
    <w:unhideWhenUsed/>
    <w:rsid w:val="00572222"/>
    <w:pPr>
      <w:numPr>
        <w:numId w:val="4"/>
      </w:numPr>
      <w:spacing w:after="300" w:line="276" w:lineRule="auto"/>
      <w:contextualSpacing/>
    </w:pPr>
    <w:rPr>
      <w:lang w:val="en-US"/>
    </w:rPr>
  </w:style>
  <w:style w:type="paragraph" w:styleId="ListBullet5">
    <w:name w:val="List Bullet 5"/>
    <w:basedOn w:val="Normal"/>
    <w:uiPriority w:val="99"/>
    <w:semiHidden/>
    <w:unhideWhenUsed/>
    <w:rsid w:val="00572222"/>
    <w:pPr>
      <w:numPr>
        <w:numId w:val="5"/>
      </w:numPr>
      <w:spacing w:after="300" w:line="276" w:lineRule="auto"/>
      <w:contextualSpacing/>
    </w:pPr>
    <w:rPr>
      <w:lang w:val="en-US"/>
    </w:rPr>
  </w:style>
  <w:style w:type="paragraph" w:styleId="ListContinue">
    <w:name w:val="List Continue"/>
    <w:basedOn w:val="Normal"/>
    <w:uiPriority w:val="99"/>
    <w:semiHidden/>
    <w:unhideWhenUsed/>
    <w:rsid w:val="00572222"/>
    <w:pPr>
      <w:spacing w:after="120" w:line="276" w:lineRule="auto"/>
      <w:ind w:left="360"/>
      <w:contextualSpacing/>
    </w:pPr>
    <w:rPr>
      <w:lang w:val="en-US"/>
    </w:rPr>
  </w:style>
  <w:style w:type="paragraph" w:styleId="ListContinue2">
    <w:name w:val="List Continue 2"/>
    <w:basedOn w:val="Normal"/>
    <w:uiPriority w:val="99"/>
    <w:semiHidden/>
    <w:unhideWhenUsed/>
    <w:rsid w:val="00572222"/>
    <w:pPr>
      <w:spacing w:after="120" w:line="276" w:lineRule="auto"/>
      <w:ind w:left="720"/>
      <w:contextualSpacing/>
    </w:pPr>
    <w:rPr>
      <w:lang w:val="en-US"/>
    </w:rPr>
  </w:style>
  <w:style w:type="paragraph" w:styleId="ListContinue3">
    <w:name w:val="List Continue 3"/>
    <w:basedOn w:val="Normal"/>
    <w:uiPriority w:val="99"/>
    <w:semiHidden/>
    <w:unhideWhenUsed/>
    <w:rsid w:val="00572222"/>
    <w:pPr>
      <w:spacing w:after="120" w:line="276" w:lineRule="auto"/>
      <w:ind w:left="1080"/>
      <w:contextualSpacing/>
    </w:pPr>
    <w:rPr>
      <w:lang w:val="en-US"/>
    </w:rPr>
  </w:style>
  <w:style w:type="paragraph" w:styleId="ListContinue4">
    <w:name w:val="List Continue 4"/>
    <w:basedOn w:val="Normal"/>
    <w:uiPriority w:val="99"/>
    <w:semiHidden/>
    <w:unhideWhenUsed/>
    <w:rsid w:val="00572222"/>
    <w:pPr>
      <w:spacing w:after="120" w:line="276" w:lineRule="auto"/>
      <w:ind w:left="1440"/>
      <w:contextualSpacing/>
    </w:pPr>
    <w:rPr>
      <w:lang w:val="en-US"/>
    </w:rPr>
  </w:style>
  <w:style w:type="paragraph" w:styleId="ListContinue5">
    <w:name w:val="List Continue 5"/>
    <w:basedOn w:val="Normal"/>
    <w:uiPriority w:val="99"/>
    <w:semiHidden/>
    <w:unhideWhenUsed/>
    <w:rsid w:val="00572222"/>
    <w:pPr>
      <w:spacing w:after="120" w:line="276" w:lineRule="auto"/>
      <w:ind w:left="1800"/>
      <w:contextualSpacing/>
    </w:pPr>
    <w:rPr>
      <w:lang w:val="en-US"/>
    </w:rPr>
  </w:style>
  <w:style w:type="paragraph" w:styleId="ListNumber">
    <w:name w:val="List Number"/>
    <w:basedOn w:val="Normal"/>
    <w:uiPriority w:val="99"/>
    <w:semiHidden/>
    <w:unhideWhenUsed/>
    <w:rsid w:val="00572222"/>
    <w:pPr>
      <w:numPr>
        <w:numId w:val="6"/>
      </w:numPr>
      <w:spacing w:after="300" w:line="276" w:lineRule="auto"/>
      <w:contextualSpacing/>
    </w:pPr>
    <w:rPr>
      <w:lang w:val="en-US"/>
    </w:rPr>
  </w:style>
  <w:style w:type="paragraph" w:styleId="ListNumber2">
    <w:name w:val="List Number 2"/>
    <w:basedOn w:val="Normal"/>
    <w:uiPriority w:val="99"/>
    <w:semiHidden/>
    <w:unhideWhenUsed/>
    <w:rsid w:val="00572222"/>
    <w:pPr>
      <w:numPr>
        <w:numId w:val="7"/>
      </w:numPr>
      <w:spacing w:after="300" w:line="276" w:lineRule="auto"/>
      <w:contextualSpacing/>
    </w:pPr>
    <w:rPr>
      <w:lang w:val="en-US"/>
    </w:rPr>
  </w:style>
  <w:style w:type="paragraph" w:styleId="ListNumber3">
    <w:name w:val="List Number 3"/>
    <w:basedOn w:val="Normal"/>
    <w:uiPriority w:val="99"/>
    <w:semiHidden/>
    <w:unhideWhenUsed/>
    <w:rsid w:val="00572222"/>
    <w:pPr>
      <w:numPr>
        <w:numId w:val="8"/>
      </w:numPr>
      <w:spacing w:after="300" w:line="276" w:lineRule="auto"/>
      <w:contextualSpacing/>
    </w:pPr>
    <w:rPr>
      <w:lang w:val="en-US"/>
    </w:rPr>
  </w:style>
  <w:style w:type="paragraph" w:styleId="ListNumber4">
    <w:name w:val="List Number 4"/>
    <w:basedOn w:val="Normal"/>
    <w:uiPriority w:val="99"/>
    <w:semiHidden/>
    <w:unhideWhenUsed/>
    <w:rsid w:val="00572222"/>
    <w:pPr>
      <w:numPr>
        <w:numId w:val="9"/>
      </w:numPr>
      <w:spacing w:after="300" w:line="276" w:lineRule="auto"/>
      <w:contextualSpacing/>
    </w:pPr>
    <w:rPr>
      <w:lang w:val="en-US"/>
    </w:rPr>
  </w:style>
  <w:style w:type="paragraph" w:styleId="ListNumber5">
    <w:name w:val="List Number 5"/>
    <w:basedOn w:val="Normal"/>
    <w:uiPriority w:val="99"/>
    <w:semiHidden/>
    <w:unhideWhenUsed/>
    <w:rsid w:val="00572222"/>
    <w:pPr>
      <w:numPr>
        <w:numId w:val="10"/>
      </w:numPr>
      <w:spacing w:after="300" w:line="276" w:lineRule="auto"/>
      <w:contextualSpacing/>
    </w:pPr>
    <w:rPr>
      <w:lang w:val="en-US"/>
    </w:rPr>
  </w:style>
  <w:style w:type="paragraph" w:styleId="ListParagraph">
    <w:name w:val="List Paragraph"/>
    <w:basedOn w:val="Normal"/>
    <w:uiPriority w:val="34"/>
    <w:semiHidden/>
    <w:qFormat/>
    <w:rsid w:val="00572222"/>
    <w:pPr>
      <w:spacing w:after="300" w:line="276" w:lineRule="auto"/>
      <w:ind w:left="720"/>
      <w:contextualSpacing/>
    </w:pPr>
    <w:rPr>
      <w:lang w:val="en-US"/>
    </w:rPr>
  </w:style>
  <w:style w:type="table" w:styleId="ListTable1Light">
    <w:name w:val="List Table 1 Light"/>
    <w:basedOn w:val="TableNormal"/>
    <w:uiPriority w:val="46"/>
    <w:rsid w:val="00572222"/>
    <w:pPr>
      <w:spacing w:after="0" w:line="240" w:lineRule="auto"/>
    </w:pPr>
    <w:tblPr>
      <w:tblStyleRowBandSize w:val="1"/>
      <w:tblStyleColBandSize w:val="1"/>
    </w:tblPr>
    <w:tblStylePr w:type="firstRow">
      <w:rPr>
        <w:b/>
        <w:bCs/>
      </w:rPr>
      <w:tblPr/>
      <w:tcPr>
        <w:tcBorders>
          <w:bottom w:val="single" w:sz="4" w:space="0" w:color="666666" w:themeColor="text1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666666" w:themeColor="tex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ListTable1Light-Accent1">
    <w:name w:val="List Table 1 Light Accent 1"/>
    <w:basedOn w:val="TableNormal"/>
    <w:uiPriority w:val="46"/>
    <w:rsid w:val="00572222"/>
    <w:pPr>
      <w:spacing w:after="0" w:line="240" w:lineRule="auto"/>
    </w:pPr>
    <w:tblPr>
      <w:tblStyleRowBandSize w:val="1"/>
      <w:tblStyleColBandSize w:val="1"/>
    </w:tblPr>
    <w:tblStylePr w:type="firstRow">
      <w:rPr>
        <w:b/>
        <w:bCs/>
      </w:rPr>
      <w:tblPr/>
      <w:tcPr>
        <w:tcBorders>
          <w:bottom w:val="single" w:sz="4" w:space="0" w:color="C14646" w:themeColor="accent1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C14646" w:themeColor="accen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AC1C1" w:themeFill="accent1" w:themeFillTint="33"/>
      </w:tcPr>
    </w:tblStylePr>
    <w:tblStylePr w:type="band1Horz">
      <w:tblPr/>
      <w:tcPr>
        <w:shd w:val="clear" w:color="auto" w:fill="EAC1C1" w:themeFill="accent1" w:themeFillTint="33"/>
      </w:tcPr>
    </w:tblStylePr>
  </w:style>
  <w:style w:type="table" w:styleId="ListTable1Light-Accent2">
    <w:name w:val="List Table 1 Light Accent 2"/>
    <w:basedOn w:val="TableNormal"/>
    <w:uiPriority w:val="46"/>
    <w:rsid w:val="00572222"/>
    <w:pPr>
      <w:spacing w:after="0" w:line="240" w:lineRule="auto"/>
    </w:pPr>
    <w:tblPr>
      <w:tblStyleRowBandSize w:val="1"/>
      <w:tblStyleColBandSize w:val="1"/>
    </w:tblPr>
    <w:tblStylePr w:type="firstRow">
      <w:rPr>
        <w:b/>
        <w:bCs/>
      </w:rPr>
      <w:tblPr/>
      <w:tcPr>
        <w:tcBorders>
          <w:bottom w:val="single" w:sz="4" w:space="0" w:color="FFE7A3" w:themeColor="accent2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FFE7A3" w:themeColor="accent2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FF7E0" w:themeFill="accent2" w:themeFillTint="33"/>
      </w:tcPr>
    </w:tblStylePr>
    <w:tblStylePr w:type="band1Horz">
      <w:tblPr/>
      <w:tcPr>
        <w:shd w:val="clear" w:color="auto" w:fill="FFF7E0" w:themeFill="accent2" w:themeFillTint="33"/>
      </w:tcPr>
    </w:tblStylePr>
  </w:style>
  <w:style w:type="table" w:styleId="ListTable1Light-Accent3">
    <w:name w:val="List Table 1 Light Accent 3"/>
    <w:basedOn w:val="TableNormal"/>
    <w:uiPriority w:val="46"/>
    <w:rsid w:val="00572222"/>
    <w:pPr>
      <w:spacing w:after="0" w:line="240" w:lineRule="auto"/>
    </w:pPr>
    <w:tblPr>
      <w:tblStyleRowBandSize w:val="1"/>
      <w:tblStyleColBandSize w:val="1"/>
    </w:tblPr>
    <w:tblStylePr w:type="firstRow">
      <w:rPr>
        <w:b/>
        <w:bCs/>
      </w:rPr>
      <w:tblPr/>
      <w:tcPr>
        <w:tcBorders>
          <w:bottom w:val="single" w:sz="4" w:space="0" w:color="B5E1D9" w:themeColor="accent3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B5E1D9" w:themeColor="accent3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F5F2" w:themeFill="accent3" w:themeFillTint="33"/>
      </w:tcPr>
    </w:tblStylePr>
    <w:tblStylePr w:type="band1Horz">
      <w:tblPr/>
      <w:tcPr>
        <w:shd w:val="clear" w:color="auto" w:fill="E6F5F2" w:themeFill="accent3" w:themeFillTint="33"/>
      </w:tcPr>
    </w:tblStylePr>
  </w:style>
  <w:style w:type="table" w:styleId="ListTable1Light-Accent4">
    <w:name w:val="List Table 1 Light Accent 4"/>
    <w:basedOn w:val="TableNormal"/>
    <w:uiPriority w:val="46"/>
    <w:rsid w:val="00572222"/>
    <w:pPr>
      <w:spacing w:after="0" w:line="240" w:lineRule="auto"/>
    </w:pPr>
    <w:tblPr>
      <w:tblStyleRowBandSize w:val="1"/>
      <w:tblStyleColBandSize w:val="1"/>
    </w:tblPr>
    <w:tblStylePr w:type="firstRow">
      <w:rPr>
        <w:b/>
        <w:bCs/>
      </w:rPr>
      <w:tblPr/>
      <w:tcPr>
        <w:tcBorders>
          <w:bottom w:val="single" w:sz="4" w:space="0" w:color="8B8585" w:themeColor="accent4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8B8585" w:themeColor="accent4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8D6D6" w:themeFill="accent4" w:themeFillTint="33"/>
      </w:tcPr>
    </w:tblStylePr>
    <w:tblStylePr w:type="band1Horz">
      <w:tblPr/>
      <w:tcPr>
        <w:shd w:val="clear" w:color="auto" w:fill="D8D6D6" w:themeFill="accent4" w:themeFillTint="33"/>
      </w:tcPr>
    </w:tblStylePr>
  </w:style>
  <w:style w:type="table" w:styleId="ListTable1Light-Accent5">
    <w:name w:val="List Table 1 Light Accent 5"/>
    <w:basedOn w:val="TableNormal"/>
    <w:uiPriority w:val="46"/>
    <w:rsid w:val="00572222"/>
    <w:pPr>
      <w:spacing w:after="0" w:line="240" w:lineRule="auto"/>
    </w:pPr>
    <w:tblPr>
      <w:tblStyleRowBandSize w:val="1"/>
      <w:tblStyleColBandSize w:val="1"/>
    </w:tblPr>
    <w:tblStylePr w:type="firstRow">
      <w:rPr>
        <w:b/>
        <w:bCs/>
      </w:rPr>
      <w:tblPr/>
      <w:tcPr>
        <w:tcBorders>
          <w:bottom w:val="single" w:sz="4" w:space="0" w:color="FFFFFF" w:themeColor="accent5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accent5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FFFFF" w:themeFill="accent5" w:themeFillTint="33"/>
      </w:tcPr>
    </w:tblStylePr>
    <w:tblStylePr w:type="band1Horz">
      <w:tblPr/>
      <w:tcPr>
        <w:shd w:val="clear" w:color="auto" w:fill="FFFFFF" w:themeFill="accent5" w:themeFillTint="33"/>
      </w:tcPr>
    </w:tblStylePr>
  </w:style>
  <w:style w:type="table" w:styleId="ListTable1Light-Accent6">
    <w:name w:val="List Table 1 Light Accent 6"/>
    <w:basedOn w:val="TableNormal"/>
    <w:uiPriority w:val="46"/>
    <w:rsid w:val="00572222"/>
    <w:pPr>
      <w:spacing w:after="0" w:line="240" w:lineRule="auto"/>
    </w:pPr>
    <w:tblPr>
      <w:tblStyleRowBandSize w:val="1"/>
      <w:tblStyleColBandSize w:val="1"/>
    </w:tblPr>
    <w:tblStylePr w:type="firstRow">
      <w:rPr>
        <w:b/>
        <w:bCs/>
      </w:rPr>
      <w:tblPr/>
      <w:tcPr>
        <w:tcBorders>
          <w:bottom w:val="single" w:sz="4" w:space="0" w:color="FFFFFF" w:themeColor="accent6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accent6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FFFFF" w:themeFill="accent6" w:themeFillTint="33"/>
      </w:tcPr>
    </w:tblStylePr>
    <w:tblStylePr w:type="band1Horz">
      <w:tblPr/>
      <w:tcPr>
        <w:shd w:val="clear" w:color="auto" w:fill="FFFFFF" w:themeFill="accent6" w:themeFillTint="33"/>
      </w:tcPr>
    </w:tblStylePr>
  </w:style>
  <w:style w:type="table" w:styleId="ListTable2">
    <w:name w:val="List Table 2"/>
    <w:basedOn w:val="TableNormal"/>
    <w:uiPriority w:val="47"/>
    <w:rsid w:val="00572222"/>
    <w:pPr>
      <w:spacing w:after="0" w:line="240" w:lineRule="auto"/>
    </w:pPr>
    <w:tblPr>
      <w:tblStyleRowBandSize w:val="1"/>
      <w:tblStyleColBandSize w:val="1"/>
      <w:tblBorders>
        <w:top w:val="single" w:sz="4" w:space="0" w:color="666666" w:themeColor="text1" w:themeTint="99"/>
        <w:bottom w:val="single" w:sz="4" w:space="0" w:color="666666" w:themeColor="text1" w:themeTint="99"/>
        <w:insideH w:val="single" w:sz="4" w:space="0" w:color="666666" w:themeColor="text1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ListTable2-Accent1">
    <w:name w:val="List Table 2 Accent 1"/>
    <w:basedOn w:val="TableNormal"/>
    <w:uiPriority w:val="47"/>
    <w:rsid w:val="00572222"/>
    <w:pPr>
      <w:spacing w:after="0" w:line="240" w:lineRule="auto"/>
    </w:pPr>
    <w:tblPr>
      <w:tblStyleRowBandSize w:val="1"/>
      <w:tblStyleColBandSize w:val="1"/>
      <w:tblBorders>
        <w:top w:val="single" w:sz="4" w:space="0" w:color="C14646" w:themeColor="accent1" w:themeTint="99"/>
        <w:bottom w:val="single" w:sz="4" w:space="0" w:color="C14646" w:themeColor="accent1" w:themeTint="99"/>
        <w:insideH w:val="single" w:sz="4" w:space="0" w:color="C14646" w:themeColor="accent1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AC1C1" w:themeFill="accent1" w:themeFillTint="33"/>
      </w:tcPr>
    </w:tblStylePr>
    <w:tblStylePr w:type="band1Horz">
      <w:tblPr/>
      <w:tcPr>
        <w:shd w:val="clear" w:color="auto" w:fill="EAC1C1" w:themeFill="accent1" w:themeFillTint="33"/>
      </w:tcPr>
    </w:tblStylePr>
  </w:style>
  <w:style w:type="table" w:styleId="ListTable2-Accent2">
    <w:name w:val="List Table 2 Accent 2"/>
    <w:basedOn w:val="TableNormal"/>
    <w:uiPriority w:val="47"/>
    <w:rsid w:val="00572222"/>
    <w:pPr>
      <w:spacing w:after="0" w:line="240" w:lineRule="auto"/>
    </w:pPr>
    <w:tblPr>
      <w:tblStyleRowBandSize w:val="1"/>
      <w:tblStyleColBandSize w:val="1"/>
      <w:tblBorders>
        <w:top w:val="single" w:sz="4" w:space="0" w:color="FFE7A3" w:themeColor="accent2" w:themeTint="99"/>
        <w:bottom w:val="single" w:sz="4" w:space="0" w:color="FFE7A3" w:themeColor="accent2" w:themeTint="99"/>
        <w:insideH w:val="single" w:sz="4" w:space="0" w:color="FFE7A3" w:themeColor="accent2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FF7E0" w:themeFill="accent2" w:themeFillTint="33"/>
      </w:tcPr>
    </w:tblStylePr>
    <w:tblStylePr w:type="band1Horz">
      <w:tblPr/>
      <w:tcPr>
        <w:shd w:val="clear" w:color="auto" w:fill="FFF7E0" w:themeFill="accent2" w:themeFillTint="33"/>
      </w:tcPr>
    </w:tblStylePr>
  </w:style>
  <w:style w:type="table" w:styleId="ListTable2-Accent3">
    <w:name w:val="List Table 2 Accent 3"/>
    <w:basedOn w:val="TableNormal"/>
    <w:uiPriority w:val="47"/>
    <w:rsid w:val="00572222"/>
    <w:pPr>
      <w:spacing w:after="0" w:line="240" w:lineRule="auto"/>
    </w:pPr>
    <w:tblPr>
      <w:tblStyleRowBandSize w:val="1"/>
      <w:tblStyleColBandSize w:val="1"/>
      <w:tblBorders>
        <w:top w:val="single" w:sz="4" w:space="0" w:color="B5E1D9" w:themeColor="accent3" w:themeTint="99"/>
        <w:bottom w:val="single" w:sz="4" w:space="0" w:color="B5E1D9" w:themeColor="accent3" w:themeTint="99"/>
        <w:insideH w:val="single" w:sz="4" w:space="0" w:color="B5E1D9" w:themeColor="accent3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F5F2" w:themeFill="accent3" w:themeFillTint="33"/>
      </w:tcPr>
    </w:tblStylePr>
    <w:tblStylePr w:type="band1Horz">
      <w:tblPr/>
      <w:tcPr>
        <w:shd w:val="clear" w:color="auto" w:fill="E6F5F2" w:themeFill="accent3" w:themeFillTint="33"/>
      </w:tcPr>
    </w:tblStylePr>
  </w:style>
  <w:style w:type="table" w:styleId="ListTable2-Accent4">
    <w:name w:val="List Table 2 Accent 4"/>
    <w:basedOn w:val="TableNormal"/>
    <w:uiPriority w:val="47"/>
    <w:rsid w:val="00572222"/>
    <w:pPr>
      <w:spacing w:after="0" w:line="240" w:lineRule="auto"/>
    </w:pPr>
    <w:tblPr>
      <w:tblStyleRowBandSize w:val="1"/>
      <w:tblStyleColBandSize w:val="1"/>
      <w:tblBorders>
        <w:top w:val="single" w:sz="4" w:space="0" w:color="8B8585" w:themeColor="accent4" w:themeTint="99"/>
        <w:bottom w:val="single" w:sz="4" w:space="0" w:color="8B8585" w:themeColor="accent4" w:themeTint="99"/>
        <w:insideH w:val="single" w:sz="4" w:space="0" w:color="8B8585" w:themeColor="accent4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8D6D6" w:themeFill="accent4" w:themeFillTint="33"/>
      </w:tcPr>
    </w:tblStylePr>
    <w:tblStylePr w:type="band1Horz">
      <w:tblPr/>
      <w:tcPr>
        <w:shd w:val="clear" w:color="auto" w:fill="D8D6D6" w:themeFill="accent4" w:themeFillTint="33"/>
      </w:tcPr>
    </w:tblStylePr>
  </w:style>
  <w:style w:type="table" w:styleId="ListTable2-Accent5">
    <w:name w:val="List Table 2 Accent 5"/>
    <w:basedOn w:val="TableNormal"/>
    <w:uiPriority w:val="47"/>
    <w:rsid w:val="00572222"/>
    <w:pPr>
      <w:spacing w:after="0" w:line="240" w:lineRule="auto"/>
    </w:pPr>
    <w:tblPr>
      <w:tblStyleRowBandSize w:val="1"/>
      <w:tblStyleColBandSize w:val="1"/>
      <w:tblBorders>
        <w:top w:val="single" w:sz="4" w:space="0" w:color="FFFFFF" w:themeColor="accent5" w:themeTint="99"/>
        <w:bottom w:val="single" w:sz="4" w:space="0" w:color="FFFFFF" w:themeColor="accent5" w:themeTint="99"/>
        <w:insideH w:val="single" w:sz="4" w:space="0" w:color="FFFFFF" w:themeColor="accent5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FFFFF" w:themeFill="accent5" w:themeFillTint="33"/>
      </w:tcPr>
    </w:tblStylePr>
    <w:tblStylePr w:type="band1Horz">
      <w:tblPr/>
      <w:tcPr>
        <w:shd w:val="clear" w:color="auto" w:fill="FFFFFF" w:themeFill="accent5" w:themeFillTint="33"/>
      </w:tcPr>
    </w:tblStylePr>
  </w:style>
  <w:style w:type="table" w:styleId="ListTable2-Accent6">
    <w:name w:val="List Table 2 Accent 6"/>
    <w:basedOn w:val="TableNormal"/>
    <w:uiPriority w:val="47"/>
    <w:rsid w:val="00572222"/>
    <w:pPr>
      <w:spacing w:after="0" w:line="240" w:lineRule="auto"/>
    </w:pPr>
    <w:tblPr>
      <w:tblStyleRowBandSize w:val="1"/>
      <w:tblStyleColBandSize w:val="1"/>
      <w:tblBorders>
        <w:top w:val="single" w:sz="4" w:space="0" w:color="FFFFFF" w:themeColor="accent6" w:themeTint="99"/>
        <w:bottom w:val="single" w:sz="4" w:space="0" w:color="FFFFFF" w:themeColor="accent6" w:themeTint="99"/>
        <w:insideH w:val="single" w:sz="4" w:space="0" w:color="FFFFFF" w:themeColor="accent6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FFFFF" w:themeFill="accent6" w:themeFillTint="33"/>
      </w:tcPr>
    </w:tblStylePr>
    <w:tblStylePr w:type="band1Horz">
      <w:tblPr/>
      <w:tcPr>
        <w:shd w:val="clear" w:color="auto" w:fill="FFFFFF" w:themeFill="accent6" w:themeFillTint="33"/>
      </w:tcPr>
    </w:tblStylePr>
  </w:style>
  <w:style w:type="table" w:styleId="ListTable3">
    <w:name w:val="List Table 3"/>
    <w:basedOn w:val="TableNormal"/>
    <w:uiPriority w:val="48"/>
    <w:rsid w:val="00572222"/>
    <w:pPr>
      <w:spacing w:after="0" w:line="240" w:lineRule="auto"/>
    </w:pPr>
    <w:tblPr>
      <w:tblStyleRowBandSize w:val="1"/>
      <w:tblStyleColBandSize w:val="1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rPr>
        <w:b/>
        <w:bCs/>
      </w:rPr>
      <w:tblPr/>
      <w:tcPr>
        <w:tcBorders>
          <w:top w:val="double" w:sz="4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000000" w:themeColor="text1"/>
          <w:right w:val="single" w:sz="4" w:space="0" w:color="000000" w:themeColor="text1"/>
        </w:tcBorders>
      </w:tcPr>
    </w:tblStylePr>
    <w:tblStylePr w:type="band1Horz">
      <w:tblPr/>
      <w:tcPr>
        <w:tcBorders>
          <w:top w:val="single" w:sz="4" w:space="0" w:color="000000" w:themeColor="text1"/>
          <w:bottom w:val="single" w:sz="4" w:space="0" w:color="000000" w:themeColor="text1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000000" w:themeColor="text1"/>
          <w:left w:val="nil"/>
        </w:tcBorders>
      </w:tcPr>
    </w:tblStylePr>
    <w:tblStylePr w:type="swCell">
      <w:tblPr/>
      <w:tcPr>
        <w:tcBorders>
          <w:top w:val="double" w:sz="4" w:space="0" w:color="000000" w:themeColor="text1"/>
          <w:right w:val="nil"/>
        </w:tcBorders>
      </w:tcPr>
    </w:tblStylePr>
  </w:style>
  <w:style w:type="table" w:styleId="ListTable3-Accent1">
    <w:name w:val="List Table 3 Accent 1"/>
    <w:basedOn w:val="TableNormal"/>
    <w:uiPriority w:val="48"/>
    <w:rsid w:val="00572222"/>
    <w:pPr>
      <w:spacing w:after="0" w:line="240" w:lineRule="auto"/>
    </w:pPr>
    <w:tblPr>
      <w:tblStyleRowBandSize w:val="1"/>
      <w:tblStyleColBandSize w:val="1"/>
      <w:tblBorders>
        <w:top w:val="single" w:sz="4" w:space="0" w:color="4B1919" w:themeColor="accent1"/>
        <w:left w:val="single" w:sz="4" w:space="0" w:color="4B1919" w:themeColor="accent1"/>
        <w:bottom w:val="single" w:sz="4" w:space="0" w:color="4B1919" w:themeColor="accent1"/>
        <w:right w:val="single" w:sz="4" w:space="0" w:color="4B1919" w:themeColor="accent1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4B1919" w:themeFill="accent1"/>
      </w:tcPr>
    </w:tblStylePr>
    <w:tblStylePr w:type="lastRow">
      <w:rPr>
        <w:b/>
        <w:bCs/>
      </w:rPr>
      <w:tblPr/>
      <w:tcPr>
        <w:tcBorders>
          <w:top w:val="double" w:sz="4" w:space="0" w:color="4B1919" w:themeColor="accent1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4B1919" w:themeColor="accent1"/>
          <w:right w:val="single" w:sz="4" w:space="0" w:color="4B1919" w:themeColor="accent1"/>
        </w:tcBorders>
      </w:tcPr>
    </w:tblStylePr>
    <w:tblStylePr w:type="band1Horz">
      <w:tblPr/>
      <w:tcPr>
        <w:tcBorders>
          <w:top w:val="single" w:sz="4" w:space="0" w:color="4B1919" w:themeColor="accent1"/>
          <w:bottom w:val="single" w:sz="4" w:space="0" w:color="4B1919" w:themeColor="accent1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4B1919" w:themeColor="accent1"/>
          <w:left w:val="nil"/>
        </w:tcBorders>
      </w:tcPr>
    </w:tblStylePr>
    <w:tblStylePr w:type="swCell">
      <w:tblPr/>
      <w:tcPr>
        <w:tcBorders>
          <w:top w:val="double" w:sz="4" w:space="0" w:color="4B1919" w:themeColor="accent1"/>
          <w:right w:val="nil"/>
        </w:tcBorders>
      </w:tcPr>
    </w:tblStylePr>
  </w:style>
  <w:style w:type="table" w:styleId="ListTable3-Accent2">
    <w:name w:val="List Table 3 Accent 2"/>
    <w:basedOn w:val="TableNormal"/>
    <w:uiPriority w:val="48"/>
    <w:rsid w:val="00572222"/>
    <w:pPr>
      <w:spacing w:after="0" w:line="240" w:lineRule="auto"/>
    </w:pPr>
    <w:tblPr>
      <w:tblStyleRowBandSize w:val="1"/>
      <w:tblStyleColBandSize w:val="1"/>
      <w:tblBorders>
        <w:top w:val="single" w:sz="4" w:space="0" w:color="FFD966" w:themeColor="accent2"/>
        <w:left w:val="single" w:sz="4" w:space="0" w:color="FFD966" w:themeColor="accent2"/>
        <w:bottom w:val="single" w:sz="4" w:space="0" w:color="FFD966" w:themeColor="accent2"/>
        <w:right w:val="single" w:sz="4" w:space="0" w:color="FFD966" w:themeColor="accent2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FFD966" w:themeFill="accent2"/>
      </w:tcPr>
    </w:tblStylePr>
    <w:tblStylePr w:type="lastRow">
      <w:rPr>
        <w:b/>
        <w:bCs/>
      </w:rPr>
      <w:tblPr/>
      <w:tcPr>
        <w:tcBorders>
          <w:top w:val="double" w:sz="4" w:space="0" w:color="FFD966" w:themeColor="accent2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FFD966" w:themeColor="accent2"/>
          <w:right w:val="single" w:sz="4" w:space="0" w:color="FFD966" w:themeColor="accent2"/>
        </w:tcBorders>
      </w:tcPr>
    </w:tblStylePr>
    <w:tblStylePr w:type="band1Horz">
      <w:tblPr/>
      <w:tcPr>
        <w:tcBorders>
          <w:top w:val="single" w:sz="4" w:space="0" w:color="FFD966" w:themeColor="accent2"/>
          <w:bottom w:val="single" w:sz="4" w:space="0" w:color="FFD966" w:themeColor="accent2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FFD966" w:themeColor="accent2"/>
          <w:left w:val="nil"/>
        </w:tcBorders>
      </w:tcPr>
    </w:tblStylePr>
    <w:tblStylePr w:type="swCell">
      <w:tblPr/>
      <w:tcPr>
        <w:tcBorders>
          <w:top w:val="double" w:sz="4" w:space="0" w:color="FFD966" w:themeColor="accent2"/>
          <w:right w:val="nil"/>
        </w:tcBorders>
      </w:tcPr>
    </w:tblStylePr>
  </w:style>
  <w:style w:type="table" w:styleId="ListTable3-Accent3">
    <w:name w:val="List Table 3 Accent 3"/>
    <w:basedOn w:val="TableNormal"/>
    <w:uiPriority w:val="48"/>
    <w:rsid w:val="00572222"/>
    <w:pPr>
      <w:spacing w:after="0" w:line="240" w:lineRule="auto"/>
    </w:pPr>
    <w:tblPr>
      <w:tblStyleRowBandSize w:val="1"/>
      <w:tblStyleColBandSize w:val="1"/>
      <w:tblBorders>
        <w:top w:val="single" w:sz="4" w:space="0" w:color="85CDC1" w:themeColor="accent3"/>
        <w:left w:val="single" w:sz="4" w:space="0" w:color="85CDC1" w:themeColor="accent3"/>
        <w:bottom w:val="single" w:sz="4" w:space="0" w:color="85CDC1" w:themeColor="accent3"/>
        <w:right w:val="single" w:sz="4" w:space="0" w:color="85CDC1" w:themeColor="accent3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85CDC1" w:themeFill="accent3"/>
      </w:tcPr>
    </w:tblStylePr>
    <w:tblStylePr w:type="lastRow">
      <w:rPr>
        <w:b/>
        <w:bCs/>
      </w:rPr>
      <w:tblPr/>
      <w:tcPr>
        <w:tcBorders>
          <w:top w:val="double" w:sz="4" w:space="0" w:color="85CDC1" w:themeColor="accent3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85CDC1" w:themeColor="accent3"/>
          <w:right w:val="single" w:sz="4" w:space="0" w:color="85CDC1" w:themeColor="accent3"/>
        </w:tcBorders>
      </w:tcPr>
    </w:tblStylePr>
    <w:tblStylePr w:type="band1Horz">
      <w:tblPr/>
      <w:tcPr>
        <w:tcBorders>
          <w:top w:val="single" w:sz="4" w:space="0" w:color="85CDC1" w:themeColor="accent3"/>
          <w:bottom w:val="single" w:sz="4" w:space="0" w:color="85CDC1" w:themeColor="accent3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85CDC1" w:themeColor="accent3"/>
          <w:left w:val="nil"/>
        </w:tcBorders>
      </w:tcPr>
    </w:tblStylePr>
    <w:tblStylePr w:type="swCell">
      <w:tblPr/>
      <w:tcPr>
        <w:tcBorders>
          <w:top w:val="double" w:sz="4" w:space="0" w:color="85CDC1" w:themeColor="accent3"/>
          <w:right w:val="nil"/>
        </w:tcBorders>
      </w:tcPr>
    </w:tblStylePr>
  </w:style>
  <w:style w:type="table" w:styleId="ListTable3-Accent4">
    <w:name w:val="List Table 3 Accent 4"/>
    <w:basedOn w:val="TableNormal"/>
    <w:uiPriority w:val="48"/>
    <w:rsid w:val="00572222"/>
    <w:pPr>
      <w:spacing w:after="0" w:line="240" w:lineRule="auto"/>
    </w:pPr>
    <w:tblPr>
      <w:tblStyleRowBandSize w:val="1"/>
      <w:tblStyleColBandSize w:val="1"/>
      <w:tblBorders>
        <w:top w:val="single" w:sz="4" w:space="0" w:color="3B3838" w:themeColor="accent4"/>
        <w:left w:val="single" w:sz="4" w:space="0" w:color="3B3838" w:themeColor="accent4"/>
        <w:bottom w:val="single" w:sz="4" w:space="0" w:color="3B3838" w:themeColor="accent4"/>
        <w:right w:val="single" w:sz="4" w:space="0" w:color="3B3838" w:themeColor="accent4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3B3838" w:themeFill="accent4"/>
      </w:tcPr>
    </w:tblStylePr>
    <w:tblStylePr w:type="lastRow">
      <w:rPr>
        <w:b/>
        <w:bCs/>
      </w:rPr>
      <w:tblPr/>
      <w:tcPr>
        <w:tcBorders>
          <w:top w:val="double" w:sz="4" w:space="0" w:color="3B3838" w:themeColor="accent4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3B3838" w:themeColor="accent4"/>
          <w:right w:val="single" w:sz="4" w:space="0" w:color="3B3838" w:themeColor="accent4"/>
        </w:tcBorders>
      </w:tcPr>
    </w:tblStylePr>
    <w:tblStylePr w:type="band1Horz">
      <w:tblPr/>
      <w:tcPr>
        <w:tcBorders>
          <w:top w:val="single" w:sz="4" w:space="0" w:color="3B3838" w:themeColor="accent4"/>
          <w:bottom w:val="single" w:sz="4" w:space="0" w:color="3B3838" w:themeColor="accent4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3B3838" w:themeColor="accent4"/>
          <w:left w:val="nil"/>
        </w:tcBorders>
      </w:tcPr>
    </w:tblStylePr>
    <w:tblStylePr w:type="swCell">
      <w:tblPr/>
      <w:tcPr>
        <w:tcBorders>
          <w:top w:val="double" w:sz="4" w:space="0" w:color="3B3838" w:themeColor="accent4"/>
          <w:right w:val="nil"/>
        </w:tcBorders>
      </w:tcPr>
    </w:tblStylePr>
  </w:style>
  <w:style w:type="table" w:styleId="ListTable3-Accent5">
    <w:name w:val="List Table 3 Accent 5"/>
    <w:basedOn w:val="TableNormal"/>
    <w:uiPriority w:val="48"/>
    <w:rsid w:val="00572222"/>
    <w:pPr>
      <w:spacing w:after="0" w:line="240" w:lineRule="auto"/>
    </w:pPr>
    <w:tblPr>
      <w:tblStyleRowBandSize w:val="1"/>
      <w:tblStyleColBandSize w:val="1"/>
      <w:tblBorders>
        <w:top w:val="single" w:sz="4" w:space="0" w:color="FFFFFF" w:themeColor="accent5"/>
        <w:left w:val="single" w:sz="4" w:space="0" w:color="FFFFFF" w:themeColor="accent5"/>
        <w:bottom w:val="single" w:sz="4" w:space="0" w:color="FFFFFF" w:themeColor="accent5"/>
        <w:right w:val="single" w:sz="4" w:space="0" w:color="FFFFFF" w:themeColor="accent5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FFFFFF" w:themeFill="accent5"/>
      </w:tcPr>
    </w:tblStylePr>
    <w:tblStylePr w:type="lastRow">
      <w:rPr>
        <w:b/>
        <w:bCs/>
      </w:rPr>
      <w:tblPr/>
      <w:tcPr>
        <w:tcBorders>
          <w:top w:val="double" w:sz="4" w:space="0" w:color="FFFFFF" w:themeColor="accent5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FFFFFF" w:themeColor="accent5"/>
          <w:right w:val="single" w:sz="4" w:space="0" w:color="FFFFFF" w:themeColor="accent5"/>
        </w:tcBorders>
      </w:tcPr>
    </w:tblStylePr>
    <w:tblStylePr w:type="band1Horz">
      <w:tblPr/>
      <w:tcPr>
        <w:tcBorders>
          <w:top w:val="single" w:sz="4" w:space="0" w:color="FFFFFF" w:themeColor="accent5"/>
          <w:bottom w:val="single" w:sz="4" w:space="0" w:color="FFFFFF" w:themeColor="accent5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FFFFFF" w:themeColor="accent5"/>
          <w:left w:val="nil"/>
        </w:tcBorders>
      </w:tcPr>
    </w:tblStylePr>
    <w:tblStylePr w:type="swCell">
      <w:tblPr/>
      <w:tcPr>
        <w:tcBorders>
          <w:top w:val="double" w:sz="4" w:space="0" w:color="FFFFFF" w:themeColor="accent5"/>
          <w:right w:val="nil"/>
        </w:tcBorders>
      </w:tcPr>
    </w:tblStylePr>
  </w:style>
  <w:style w:type="table" w:styleId="ListTable3-Accent6">
    <w:name w:val="List Table 3 Accent 6"/>
    <w:basedOn w:val="TableNormal"/>
    <w:uiPriority w:val="48"/>
    <w:rsid w:val="00572222"/>
    <w:pPr>
      <w:spacing w:after="0" w:line="240" w:lineRule="auto"/>
    </w:pPr>
    <w:tblPr>
      <w:tblStyleRowBandSize w:val="1"/>
      <w:tblStyleColBandSize w:val="1"/>
      <w:tblBorders>
        <w:top w:val="single" w:sz="4" w:space="0" w:color="FFFFFF" w:themeColor="accent6"/>
        <w:left w:val="single" w:sz="4" w:space="0" w:color="FFFFFF" w:themeColor="accent6"/>
        <w:bottom w:val="single" w:sz="4" w:space="0" w:color="FFFFFF" w:themeColor="accent6"/>
        <w:right w:val="single" w:sz="4" w:space="0" w:color="FFFFFF" w:themeColor="accent6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FFFFFF" w:themeFill="accent6"/>
      </w:tcPr>
    </w:tblStylePr>
    <w:tblStylePr w:type="lastRow">
      <w:rPr>
        <w:b/>
        <w:bCs/>
      </w:rPr>
      <w:tblPr/>
      <w:tcPr>
        <w:tcBorders>
          <w:top w:val="double" w:sz="4" w:space="0" w:color="FFFFFF" w:themeColor="accent6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FFFFFF" w:themeColor="accent6"/>
          <w:right w:val="single" w:sz="4" w:space="0" w:color="FFFFFF" w:themeColor="accent6"/>
        </w:tcBorders>
      </w:tcPr>
    </w:tblStylePr>
    <w:tblStylePr w:type="band1Horz">
      <w:tblPr/>
      <w:tcPr>
        <w:tcBorders>
          <w:top w:val="single" w:sz="4" w:space="0" w:color="FFFFFF" w:themeColor="accent6"/>
          <w:bottom w:val="single" w:sz="4" w:space="0" w:color="FFFFFF" w:themeColor="accent6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FFFFFF" w:themeColor="accent6"/>
          <w:left w:val="nil"/>
        </w:tcBorders>
      </w:tcPr>
    </w:tblStylePr>
    <w:tblStylePr w:type="swCell">
      <w:tblPr/>
      <w:tcPr>
        <w:tcBorders>
          <w:top w:val="double" w:sz="4" w:space="0" w:color="FFFFFF" w:themeColor="accent6"/>
          <w:right w:val="nil"/>
        </w:tcBorders>
      </w:tcPr>
    </w:tblStylePr>
  </w:style>
  <w:style w:type="table" w:styleId="ListTable4">
    <w:name w:val="List Table 4"/>
    <w:basedOn w:val="TableNormal"/>
    <w:uiPriority w:val="49"/>
    <w:rsid w:val="00572222"/>
    <w:pPr>
      <w:spacing w:after="0" w:line="240" w:lineRule="auto"/>
    </w:pPr>
    <w:tblPr>
      <w:tblStyleRowBandSize w:val="1"/>
      <w:tblStyleColBandSize w:val="1"/>
      <w:tblBorders>
        <w:top w:val="single" w:sz="4" w:space="0" w:color="666666" w:themeColor="text1" w:themeTint="99"/>
        <w:left w:val="single" w:sz="4" w:space="0" w:color="666666" w:themeColor="text1" w:themeTint="99"/>
        <w:bottom w:val="single" w:sz="4" w:space="0" w:color="666666" w:themeColor="text1" w:themeTint="99"/>
        <w:right w:val="single" w:sz="4" w:space="0" w:color="666666" w:themeColor="text1" w:themeTint="99"/>
        <w:insideH w:val="single" w:sz="4" w:space="0" w:color="666666" w:themeColor="text1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000000" w:themeColor="text1"/>
          <w:left w:val="single" w:sz="4" w:space="0" w:color="000000" w:themeColor="text1"/>
          <w:bottom w:val="single" w:sz="4" w:space="0" w:color="000000" w:themeColor="text1"/>
          <w:right w:val="single" w:sz="4" w:space="0" w:color="000000" w:themeColor="text1"/>
          <w:insideH w:val="nil"/>
        </w:tcBorders>
        <w:shd w:val="clear" w:color="auto" w:fill="000000" w:themeFill="text1"/>
      </w:tcPr>
    </w:tblStylePr>
    <w:tblStylePr w:type="lastRow">
      <w:rPr>
        <w:b/>
        <w:bCs/>
      </w:rPr>
      <w:tblPr/>
      <w:tcPr>
        <w:tcBorders>
          <w:top w:val="double" w:sz="4" w:space="0" w:color="666666" w:themeColor="tex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ListTable4-Accent1">
    <w:name w:val="List Table 4 Accent 1"/>
    <w:basedOn w:val="TableNormal"/>
    <w:uiPriority w:val="49"/>
    <w:rsid w:val="00572222"/>
    <w:pPr>
      <w:spacing w:after="0" w:line="240" w:lineRule="auto"/>
    </w:pPr>
    <w:tblPr>
      <w:tblStyleRowBandSize w:val="1"/>
      <w:tblStyleColBandSize w:val="1"/>
      <w:tblBorders>
        <w:top w:val="single" w:sz="4" w:space="0" w:color="C14646" w:themeColor="accent1" w:themeTint="99"/>
        <w:left w:val="single" w:sz="4" w:space="0" w:color="C14646" w:themeColor="accent1" w:themeTint="99"/>
        <w:bottom w:val="single" w:sz="4" w:space="0" w:color="C14646" w:themeColor="accent1" w:themeTint="99"/>
        <w:right w:val="single" w:sz="4" w:space="0" w:color="C14646" w:themeColor="accent1" w:themeTint="99"/>
        <w:insideH w:val="single" w:sz="4" w:space="0" w:color="C14646" w:themeColor="accent1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4B1919" w:themeColor="accent1"/>
          <w:left w:val="single" w:sz="4" w:space="0" w:color="4B1919" w:themeColor="accent1"/>
          <w:bottom w:val="single" w:sz="4" w:space="0" w:color="4B1919" w:themeColor="accent1"/>
          <w:right w:val="single" w:sz="4" w:space="0" w:color="4B1919" w:themeColor="accent1"/>
          <w:insideH w:val="nil"/>
        </w:tcBorders>
        <w:shd w:val="clear" w:color="auto" w:fill="4B1919" w:themeFill="accent1"/>
      </w:tcPr>
    </w:tblStylePr>
    <w:tblStylePr w:type="lastRow">
      <w:rPr>
        <w:b/>
        <w:bCs/>
      </w:rPr>
      <w:tblPr/>
      <w:tcPr>
        <w:tcBorders>
          <w:top w:val="double" w:sz="4" w:space="0" w:color="C14646" w:themeColor="accen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AC1C1" w:themeFill="accent1" w:themeFillTint="33"/>
      </w:tcPr>
    </w:tblStylePr>
    <w:tblStylePr w:type="band1Horz">
      <w:tblPr/>
      <w:tcPr>
        <w:shd w:val="clear" w:color="auto" w:fill="EAC1C1" w:themeFill="accent1" w:themeFillTint="33"/>
      </w:tcPr>
    </w:tblStylePr>
  </w:style>
  <w:style w:type="table" w:styleId="ListTable4-Accent2">
    <w:name w:val="List Table 4 Accent 2"/>
    <w:basedOn w:val="TableNormal"/>
    <w:uiPriority w:val="49"/>
    <w:rsid w:val="00572222"/>
    <w:pPr>
      <w:spacing w:after="0" w:line="240" w:lineRule="auto"/>
    </w:pPr>
    <w:tblPr>
      <w:tblStyleRowBandSize w:val="1"/>
      <w:tblStyleColBandSize w:val="1"/>
      <w:tblBorders>
        <w:top w:val="single" w:sz="4" w:space="0" w:color="FFE7A3" w:themeColor="accent2" w:themeTint="99"/>
        <w:left w:val="single" w:sz="4" w:space="0" w:color="FFE7A3" w:themeColor="accent2" w:themeTint="99"/>
        <w:bottom w:val="single" w:sz="4" w:space="0" w:color="FFE7A3" w:themeColor="accent2" w:themeTint="99"/>
        <w:right w:val="single" w:sz="4" w:space="0" w:color="FFE7A3" w:themeColor="accent2" w:themeTint="99"/>
        <w:insideH w:val="single" w:sz="4" w:space="0" w:color="FFE7A3" w:themeColor="accent2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D966" w:themeColor="accent2"/>
          <w:left w:val="single" w:sz="4" w:space="0" w:color="FFD966" w:themeColor="accent2"/>
          <w:bottom w:val="single" w:sz="4" w:space="0" w:color="FFD966" w:themeColor="accent2"/>
          <w:right w:val="single" w:sz="4" w:space="0" w:color="FFD966" w:themeColor="accent2"/>
          <w:insideH w:val="nil"/>
        </w:tcBorders>
        <w:shd w:val="clear" w:color="auto" w:fill="FFD966" w:themeFill="accent2"/>
      </w:tcPr>
    </w:tblStylePr>
    <w:tblStylePr w:type="lastRow">
      <w:rPr>
        <w:b/>
        <w:bCs/>
      </w:rPr>
      <w:tblPr/>
      <w:tcPr>
        <w:tcBorders>
          <w:top w:val="double" w:sz="4" w:space="0" w:color="FFE7A3" w:themeColor="accent2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FF7E0" w:themeFill="accent2" w:themeFillTint="33"/>
      </w:tcPr>
    </w:tblStylePr>
    <w:tblStylePr w:type="band1Horz">
      <w:tblPr/>
      <w:tcPr>
        <w:shd w:val="clear" w:color="auto" w:fill="FFF7E0" w:themeFill="accent2" w:themeFillTint="33"/>
      </w:tcPr>
    </w:tblStylePr>
  </w:style>
  <w:style w:type="table" w:styleId="ListTable4-Accent3">
    <w:name w:val="List Table 4 Accent 3"/>
    <w:basedOn w:val="TableNormal"/>
    <w:uiPriority w:val="49"/>
    <w:rsid w:val="00572222"/>
    <w:pPr>
      <w:spacing w:after="0" w:line="240" w:lineRule="auto"/>
    </w:pPr>
    <w:tblPr>
      <w:tblStyleRowBandSize w:val="1"/>
      <w:tblStyleColBandSize w:val="1"/>
      <w:tblBorders>
        <w:top w:val="single" w:sz="4" w:space="0" w:color="B5E1D9" w:themeColor="accent3" w:themeTint="99"/>
        <w:left w:val="single" w:sz="4" w:space="0" w:color="B5E1D9" w:themeColor="accent3" w:themeTint="99"/>
        <w:bottom w:val="single" w:sz="4" w:space="0" w:color="B5E1D9" w:themeColor="accent3" w:themeTint="99"/>
        <w:right w:val="single" w:sz="4" w:space="0" w:color="B5E1D9" w:themeColor="accent3" w:themeTint="99"/>
        <w:insideH w:val="single" w:sz="4" w:space="0" w:color="B5E1D9" w:themeColor="accent3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85CDC1" w:themeColor="accent3"/>
          <w:left w:val="single" w:sz="4" w:space="0" w:color="85CDC1" w:themeColor="accent3"/>
          <w:bottom w:val="single" w:sz="4" w:space="0" w:color="85CDC1" w:themeColor="accent3"/>
          <w:right w:val="single" w:sz="4" w:space="0" w:color="85CDC1" w:themeColor="accent3"/>
          <w:insideH w:val="nil"/>
        </w:tcBorders>
        <w:shd w:val="clear" w:color="auto" w:fill="85CDC1" w:themeFill="accent3"/>
      </w:tcPr>
    </w:tblStylePr>
    <w:tblStylePr w:type="lastRow">
      <w:rPr>
        <w:b/>
        <w:bCs/>
      </w:rPr>
      <w:tblPr/>
      <w:tcPr>
        <w:tcBorders>
          <w:top w:val="double" w:sz="4" w:space="0" w:color="B5E1D9" w:themeColor="accent3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F5F2" w:themeFill="accent3" w:themeFillTint="33"/>
      </w:tcPr>
    </w:tblStylePr>
    <w:tblStylePr w:type="band1Horz">
      <w:tblPr/>
      <w:tcPr>
        <w:shd w:val="clear" w:color="auto" w:fill="E6F5F2" w:themeFill="accent3" w:themeFillTint="33"/>
      </w:tcPr>
    </w:tblStylePr>
  </w:style>
  <w:style w:type="table" w:styleId="ListTable4-Accent4">
    <w:name w:val="List Table 4 Accent 4"/>
    <w:basedOn w:val="TableNormal"/>
    <w:uiPriority w:val="49"/>
    <w:rsid w:val="00572222"/>
    <w:pPr>
      <w:spacing w:after="0" w:line="240" w:lineRule="auto"/>
    </w:pPr>
    <w:tblPr>
      <w:tblStyleRowBandSize w:val="1"/>
      <w:tblStyleColBandSize w:val="1"/>
      <w:tblBorders>
        <w:top w:val="single" w:sz="4" w:space="0" w:color="8B8585" w:themeColor="accent4" w:themeTint="99"/>
        <w:left w:val="single" w:sz="4" w:space="0" w:color="8B8585" w:themeColor="accent4" w:themeTint="99"/>
        <w:bottom w:val="single" w:sz="4" w:space="0" w:color="8B8585" w:themeColor="accent4" w:themeTint="99"/>
        <w:right w:val="single" w:sz="4" w:space="0" w:color="8B8585" w:themeColor="accent4" w:themeTint="99"/>
        <w:insideH w:val="single" w:sz="4" w:space="0" w:color="8B8585" w:themeColor="accent4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3B3838" w:themeColor="accent4"/>
          <w:left w:val="single" w:sz="4" w:space="0" w:color="3B3838" w:themeColor="accent4"/>
          <w:bottom w:val="single" w:sz="4" w:space="0" w:color="3B3838" w:themeColor="accent4"/>
          <w:right w:val="single" w:sz="4" w:space="0" w:color="3B3838" w:themeColor="accent4"/>
          <w:insideH w:val="nil"/>
        </w:tcBorders>
        <w:shd w:val="clear" w:color="auto" w:fill="3B3838" w:themeFill="accent4"/>
      </w:tcPr>
    </w:tblStylePr>
    <w:tblStylePr w:type="lastRow">
      <w:rPr>
        <w:b/>
        <w:bCs/>
      </w:rPr>
      <w:tblPr/>
      <w:tcPr>
        <w:tcBorders>
          <w:top w:val="double" w:sz="4" w:space="0" w:color="8B8585" w:themeColor="accent4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8D6D6" w:themeFill="accent4" w:themeFillTint="33"/>
      </w:tcPr>
    </w:tblStylePr>
    <w:tblStylePr w:type="band1Horz">
      <w:tblPr/>
      <w:tcPr>
        <w:shd w:val="clear" w:color="auto" w:fill="D8D6D6" w:themeFill="accent4" w:themeFillTint="33"/>
      </w:tcPr>
    </w:tblStylePr>
  </w:style>
  <w:style w:type="table" w:styleId="ListTable4-Accent5">
    <w:name w:val="List Table 4 Accent 5"/>
    <w:basedOn w:val="TableNormal"/>
    <w:uiPriority w:val="49"/>
    <w:rsid w:val="00572222"/>
    <w:pPr>
      <w:spacing w:after="0" w:line="240" w:lineRule="auto"/>
    </w:pPr>
    <w:tblPr>
      <w:tblStyleRowBandSize w:val="1"/>
      <w:tblStyleColBandSize w:val="1"/>
      <w:tblBorders>
        <w:top w:val="single" w:sz="4" w:space="0" w:color="FFFFFF" w:themeColor="accent5" w:themeTint="99"/>
        <w:left w:val="single" w:sz="4" w:space="0" w:color="FFFFFF" w:themeColor="accent5" w:themeTint="99"/>
        <w:bottom w:val="single" w:sz="4" w:space="0" w:color="FFFFFF" w:themeColor="accent5" w:themeTint="99"/>
        <w:right w:val="single" w:sz="4" w:space="0" w:color="FFFFFF" w:themeColor="accent5" w:themeTint="99"/>
        <w:insideH w:val="single" w:sz="4" w:space="0" w:color="FFFFFF" w:themeColor="accent5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accent5"/>
          <w:left w:val="single" w:sz="4" w:space="0" w:color="FFFFFF" w:themeColor="accent5"/>
          <w:bottom w:val="single" w:sz="4" w:space="0" w:color="FFFFFF" w:themeColor="accent5"/>
          <w:right w:val="single" w:sz="4" w:space="0" w:color="FFFFFF" w:themeColor="accent5"/>
          <w:insideH w:val="nil"/>
        </w:tcBorders>
        <w:shd w:val="clear" w:color="auto" w:fill="FFFFFF" w:themeFill="accent5"/>
      </w:tcPr>
    </w:tblStylePr>
    <w:tblStylePr w:type="lastRow">
      <w:rPr>
        <w:b/>
        <w:bCs/>
      </w:rPr>
      <w:tblPr/>
      <w:tcPr>
        <w:tcBorders>
          <w:top w:val="double" w:sz="4" w:space="0" w:color="FFFFFF" w:themeColor="accent5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FFFFF" w:themeFill="accent5" w:themeFillTint="33"/>
      </w:tcPr>
    </w:tblStylePr>
    <w:tblStylePr w:type="band1Horz">
      <w:tblPr/>
      <w:tcPr>
        <w:shd w:val="clear" w:color="auto" w:fill="FFFFFF" w:themeFill="accent5" w:themeFillTint="33"/>
      </w:tcPr>
    </w:tblStylePr>
  </w:style>
  <w:style w:type="table" w:styleId="ListTable4-Accent6">
    <w:name w:val="List Table 4 Accent 6"/>
    <w:basedOn w:val="TableNormal"/>
    <w:uiPriority w:val="49"/>
    <w:rsid w:val="00572222"/>
    <w:pPr>
      <w:spacing w:after="0" w:line="240" w:lineRule="auto"/>
    </w:pPr>
    <w:tblPr>
      <w:tblStyleRowBandSize w:val="1"/>
      <w:tblStyleColBandSize w:val="1"/>
      <w:tblBorders>
        <w:top w:val="single" w:sz="4" w:space="0" w:color="FFFFFF" w:themeColor="accent6" w:themeTint="99"/>
        <w:left w:val="single" w:sz="4" w:space="0" w:color="FFFFFF" w:themeColor="accent6" w:themeTint="99"/>
        <w:bottom w:val="single" w:sz="4" w:space="0" w:color="FFFFFF" w:themeColor="accent6" w:themeTint="99"/>
        <w:right w:val="single" w:sz="4" w:space="0" w:color="FFFFFF" w:themeColor="accent6" w:themeTint="99"/>
        <w:insideH w:val="single" w:sz="4" w:space="0" w:color="FFFFFF" w:themeColor="accent6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accent6"/>
          <w:left w:val="single" w:sz="4" w:space="0" w:color="FFFFFF" w:themeColor="accent6"/>
          <w:bottom w:val="single" w:sz="4" w:space="0" w:color="FFFFFF" w:themeColor="accent6"/>
          <w:right w:val="single" w:sz="4" w:space="0" w:color="FFFFFF" w:themeColor="accent6"/>
          <w:insideH w:val="nil"/>
        </w:tcBorders>
        <w:shd w:val="clear" w:color="auto" w:fill="FFFFFF" w:themeFill="accent6"/>
      </w:tcPr>
    </w:tblStylePr>
    <w:tblStylePr w:type="lastRow">
      <w:rPr>
        <w:b/>
        <w:bCs/>
      </w:rPr>
      <w:tblPr/>
      <w:tcPr>
        <w:tcBorders>
          <w:top w:val="double" w:sz="4" w:space="0" w:color="FFFFFF" w:themeColor="accent6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FFFFF" w:themeFill="accent6" w:themeFillTint="33"/>
      </w:tcPr>
    </w:tblStylePr>
    <w:tblStylePr w:type="band1Horz">
      <w:tblPr/>
      <w:tcPr>
        <w:shd w:val="clear" w:color="auto" w:fill="FFFFFF" w:themeFill="accent6" w:themeFillTint="33"/>
      </w:tcPr>
    </w:tblStylePr>
  </w:style>
  <w:style w:type="table" w:styleId="ListTable5Dark">
    <w:name w:val="List Table 5 Dark"/>
    <w:basedOn w:val="TableNormal"/>
    <w:uiPriority w:val="50"/>
    <w:rsid w:val="00572222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Borders>
        <w:top w:val="single" w:sz="24" w:space="0" w:color="000000" w:themeColor="text1"/>
        <w:left w:val="single" w:sz="24" w:space="0" w:color="000000" w:themeColor="text1"/>
        <w:bottom w:val="single" w:sz="24" w:space="0" w:color="000000" w:themeColor="text1"/>
        <w:right w:val="single" w:sz="24" w:space="0" w:color="000000" w:themeColor="text1"/>
      </w:tblBorders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styleId="ListTable5Dark-Accent1">
    <w:name w:val="List Table 5 Dark Accent 1"/>
    <w:basedOn w:val="TableNormal"/>
    <w:uiPriority w:val="50"/>
    <w:rsid w:val="00572222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Borders>
        <w:top w:val="single" w:sz="24" w:space="0" w:color="4B1919" w:themeColor="accent1"/>
        <w:left w:val="single" w:sz="24" w:space="0" w:color="4B1919" w:themeColor="accent1"/>
        <w:bottom w:val="single" w:sz="24" w:space="0" w:color="4B1919" w:themeColor="accent1"/>
        <w:right w:val="single" w:sz="24" w:space="0" w:color="4B1919" w:themeColor="accent1"/>
      </w:tblBorders>
    </w:tblPr>
    <w:tcPr>
      <w:shd w:val="clear" w:color="auto" w:fill="4B1919" w:themeFill="accent1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styleId="ListTable5Dark-Accent2">
    <w:name w:val="List Table 5 Dark Accent 2"/>
    <w:basedOn w:val="TableNormal"/>
    <w:uiPriority w:val="50"/>
    <w:rsid w:val="00572222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Borders>
        <w:top w:val="single" w:sz="24" w:space="0" w:color="FFD966" w:themeColor="accent2"/>
        <w:left w:val="single" w:sz="24" w:space="0" w:color="FFD966" w:themeColor="accent2"/>
        <w:bottom w:val="single" w:sz="24" w:space="0" w:color="FFD966" w:themeColor="accent2"/>
        <w:right w:val="single" w:sz="24" w:space="0" w:color="FFD966" w:themeColor="accent2"/>
      </w:tblBorders>
    </w:tblPr>
    <w:tcPr>
      <w:shd w:val="clear" w:color="auto" w:fill="FFD966" w:themeFill="accent2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styleId="ListTable5Dark-Accent3">
    <w:name w:val="List Table 5 Dark Accent 3"/>
    <w:basedOn w:val="TableNormal"/>
    <w:uiPriority w:val="50"/>
    <w:rsid w:val="00572222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Borders>
        <w:top w:val="single" w:sz="24" w:space="0" w:color="85CDC1" w:themeColor="accent3"/>
        <w:left w:val="single" w:sz="24" w:space="0" w:color="85CDC1" w:themeColor="accent3"/>
        <w:bottom w:val="single" w:sz="24" w:space="0" w:color="85CDC1" w:themeColor="accent3"/>
        <w:right w:val="single" w:sz="24" w:space="0" w:color="85CDC1" w:themeColor="accent3"/>
      </w:tblBorders>
    </w:tblPr>
    <w:tcPr>
      <w:shd w:val="clear" w:color="auto" w:fill="85CDC1" w:themeFill="accent3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styleId="ListTable5Dark-Accent4">
    <w:name w:val="List Table 5 Dark Accent 4"/>
    <w:basedOn w:val="TableNormal"/>
    <w:uiPriority w:val="50"/>
    <w:rsid w:val="00572222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Borders>
        <w:top w:val="single" w:sz="24" w:space="0" w:color="3B3838" w:themeColor="accent4"/>
        <w:left w:val="single" w:sz="24" w:space="0" w:color="3B3838" w:themeColor="accent4"/>
        <w:bottom w:val="single" w:sz="24" w:space="0" w:color="3B3838" w:themeColor="accent4"/>
        <w:right w:val="single" w:sz="24" w:space="0" w:color="3B3838" w:themeColor="accent4"/>
      </w:tblBorders>
    </w:tblPr>
    <w:tcPr>
      <w:shd w:val="clear" w:color="auto" w:fill="3B3838" w:themeFill="accent4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styleId="ListTable5Dark-Accent5">
    <w:name w:val="List Table 5 Dark Accent 5"/>
    <w:basedOn w:val="TableNormal"/>
    <w:uiPriority w:val="50"/>
    <w:rsid w:val="00572222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Borders>
        <w:top w:val="single" w:sz="24" w:space="0" w:color="FFFFFF" w:themeColor="accent5"/>
        <w:left w:val="single" w:sz="24" w:space="0" w:color="FFFFFF" w:themeColor="accent5"/>
        <w:bottom w:val="single" w:sz="24" w:space="0" w:color="FFFFFF" w:themeColor="accent5"/>
        <w:right w:val="single" w:sz="24" w:space="0" w:color="FFFFFF" w:themeColor="accent5"/>
      </w:tblBorders>
    </w:tblPr>
    <w:tcPr>
      <w:shd w:val="clear" w:color="auto" w:fill="FFFFFF" w:themeFill="accent5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styleId="ListTable5Dark-Accent6">
    <w:name w:val="List Table 5 Dark Accent 6"/>
    <w:basedOn w:val="TableNormal"/>
    <w:uiPriority w:val="50"/>
    <w:rsid w:val="00572222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Borders>
        <w:top w:val="single" w:sz="24" w:space="0" w:color="FFFFFF" w:themeColor="accent6"/>
        <w:left w:val="single" w:sz="24" w:space="0" w:color="FFFFFF" w:themeColor="accent6"/>
        <w:bottom w:val="single" w:sz="24" w:space="0" w:color="FFFFFF" w:themeColor="accent6"/>
        <w:right w:val="single" w:sz="24" w:space="0" w:color="FFFFFF" w:themeColor="accent6"/>
      </w:tblBorders>
    </w:tblPr>
    <w:tcPr>
      <w:shd w:val="clear" w:color="auto" w:fill="FFFFFF" w:themeFill="accent6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styleId="ListTable6Colorful">
    <w:name w:val="List Table 6 Colorful"/>
    <w:basedOn w:val="TableNormal"/>
    <w:uiPriority w:val="51"/>
    <w:rsid w:val="00572222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4" w:space="0" w:color="000000" w:themeColor="text1"/>
        <w:bottom w:val="single" w:sz="4" w:space="0" w:color="000000" w:themeColor="text1"/>
      </w:tblBorders>
    </w:tblPr>
    <w:tblStylePr w:type="firstRow">
      <w:rPr>
        <w:b/>
        <w:bCs/>
      </w:rPr>
      <w:tblPr/>
      <w:tcPr>
        <w:tcBorders>
          <w:bottom w:val="single" w:sz="4" w:space="0" w:color="000000" w:themeColor="text1"/>
        </w:tcBorders>
      </w:tcPr>
    </w:tblStylePr>
    <w:tblStylePr w:type="lastRow">
      <w:rPr>
        <w:b/>
        <w:bCs/>
      </w:rPr>
      <w:tblPr/>
      <w:tcPr>
        <w:tcBorders>
          <w:top w:val="double" w:sz="4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ListTable6Colorful-Accent1">
    <w:name w:val="List Table 6 Colorful Accent 1"/>
    <w:basedOn w:val="TableNormal"/>
    <w:uiPriority w:val="51"/>
    <w:rsid w:val="00572222"/>
    <w:pPr>
      <w:spacing w:after="0" w:line="240" w:lineRule="auto"/>
    </w:pPr>
    <w:rPr>
      <w:color w:val="381212" w:themeColor="accent1" w:themeShade="BF"/>
    </w:rPr>
    <w:tblPr>
      <w:tblStyleRowBandSize w:val="1"/>
      <w:tblStyleColBandSize w:val="1"/>
      <w:tblBorders>
        <w:top w:val="single" w:sz="4" w:space="0" w:color="4B1919" w:themeColor="accent1"/>
        <w:bottom w:val="single" w:sz="4" w:space="0" w:color="4B1919" w:themeColor="accent1"/>
      </w:tblBorders>
    </w:tblPr>
    <w:tblStylePr w:type="firstRow">
      <w:rPr>
        <w:b/>
        <w:bCs/>
      </w:rPr>
      <w:tblPr/>
      <w:tcPr>
        <w:tcBorders>
          <w:bottom w:val="single" w:sz="4" w:space="0" w:color="4B1919" w:themeColor="accent1"/>
        </w:tcBorders>
      </w:tcPr>
    </w:tblStylePr>
    <w:tblStylePr w:type="lastRow">
      <w:rPr>
        <w:b/>
        <w:bCs/>
      </w:rPr>
      <w:tblPr/>
      <w:tcPr>
        <w:tcBorders>
          <w:top w:val="double" w:sz="4" w:space="0" w:color="4B1919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AC1C1" w:themeFill="accent1" w:themeFillTint="33"/>
      </w:tcPr>
    </w:tblStylePr>
    <w:tblStylePr w:type="band1Horz">
      <w:tblPr/>
      <w:tcPr>
        <w:shd w:val="clear" w:color="auto" w:fill="EAC1C1" w:themeFill="accent1" w:themeFillTint="33"/>
      </w:tcPr>
    </w:tblStylePr>
  </w:style>
  <w:style w:type="table" w:styleId="ListTable6Colorful-Accent2">
    <w:name w:val="List Table 6 Colorful Accent 2"/>
    <w:basedOn w:val="TableNormal"/>
    <w:uiPriority w:val="51"/>
    <w:rsid w:val="00572222"/>
    <w:pPr>
      <w:spacing w:after="0" w:line="240" w:lineRule="auto"/>
    </w:pPr>
    <w:rPr>
      <w:color w:val="FFC20C" w:themeColor="accent2" w:themeShade="BF"/>
    </w:rPr>
    <w:tblPr>
      <w:tblStyleRowBandSize w:val="1"/>
      <w:tblStyleColBandSize w:val="1"/>
      <w:tblBorders>
        <w:top w:val="single" w:sz="4" w:space="0" w:color="FFD966" w:themeColor="accent2"/>
        <w:bottom w:val="single" w:sz="4" w:space="0" w:color="FFD966" w:themeColor="accent2"/>
      </w:tblBorders>
    </w:tblPr>
    <w:tblStylePr w:type="firstRow">
      <w:rPr>
        <w:b/>
        <w:bCs/>
      </w:rPr>
      <w:tblPr/>
      <w:tcPr>
        <w:tcBorders>
          <w:bottom w:val="single" w:sz="4" w:space="0" w:color="FFD966" w:themeColor="accent2"/>
        </w:tcBorders>
      </w:tcPr>
    </w:tblStylePr>
    <w:tblStylePr w:type="lastRow">
      <w:rPr>
        <w:b/>
        <w:bCs/>
      </w:rPr>
      <w:tblPr/>
      <w:tcPr>
        <w:tcBorders>
          <w:top w:val="double" w:sz="4" w:space="0" w:color="FFD966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FF7E0" w:themeFill="accent2" w:themeFillTint="33"/>
      </w:tcPr>
    </w:tblStylePr>
    <w:tblStylePr w:type="band1Horz">
      <w:tblPr/>
      <w:tcPr>
        <w:shd w:val="clear" w:color="auto" w:fill="FFF7E0" w:themeFill="accent2" w:themeFillTint="33"/>
      </w:tcPr>
    </w:tblStylePr>
  </w:style>
  <w:style w:type="table" w:styleId="ListTable6Colorful-Accent3">
    <w:name w:val="List Table 6 Colorful Accent 3"/>
    <w:basedOn w:val="TableNormal"/>
    <w:uiPriority w:val="51"/>
    <w:rsid w:val="00572222"/>
    <w:pPr>
      <w:spacing w:after="0" w:line="240" w:lineRule="auto"/>
    </w:pPr>
    <w:rPr>
      <w:color w:val="49B3A1" w:themeColor="accent3" w:themeShade="BF"/>
    </w:rPr>
    <w:tblPr>
      <w:tblStyleRowBandSize w:val="1"/>
      <w:tblStyleColBandSize w:val="1"/>
      <w:tblBorders>
        <w:top w:val="single" w:sz="4" w:space="0" w:color="85CDC1" w:themeColor="accent3"/>
        <w:bottom w:val="single" w:sz="4" w:space="0" w:color="85CDC1" w:themeColor="accent3"/>
      </w:tblBorders>
    </w:tblPr>
    <w:tblStylePr w:type="firstRow">
      <w:rPr>
        <w:b/>
        <w:bCs/>
      </w:rPr>
      <w:tblPr/>
      <w:tcPr>
        <w:tcBorders>
          <w:bottom w:val="single" w:sz="4" w:space="0" w:color="85CDC1" w:themeColor="accent3"/>
        </w:tcBorders>
      </w:tcPr>
    </w:tblStylePr>
    <w:tblStylePr w:type="lastRow">
      <w:rPr>
        <w:b/>
        <w:bCs/>
      </w:rPr>
      <w:tblPr/>
      <w:tcPr>
        <w:tcBorders>
          <w:top w:val="double" w:sz="4" w:space="0" w:color="85CDC1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F5F2" w:themeFill="accent3" w:themeFillTint="33"/>
      </w:tcPr>
    </w:tblStylePr>
    <w:tblStylePr w:type="band1Horz">
      <w:tblPr/>
      <w:tcPr>
        <w:shd w:val="clear" w:color="auto" w:fill="E6F5F2" w:themeFill="accent3" w:themeFillTint="33"/>
      </w:tcPr>
    </w:tblStylePr>
  </w:style>
  <w:style w:type="table" w:styleId="ListTable6Colorful-Accent4">
    <w:name w:val="List Table 6 Colorful Accent 4"/>
    <w:basedOn w:val="TableNormal"/>
    <w:uiPriority w:val="51"/>
    <w:rsid w:val="00572222"/>
    <w:pPr>
      <w:spacing w:after="0" w:line="240" w:lineRule="auto"/>
    </w:pPr>
    <w:rPr>
      <w:color w:val="2C2A2A" w:themeColor="accent4" w:themeShade="BF"/>
    </w:rPr>
    <w:tblPr>
      <w:tblStyleRowBandSize w:val="1"/>
      <w:tblStyleColBandSize w:val="1"/>
      <w:tblBorders>
        <w:top w:val="single" w:sz="4" w:space="0" w:color="3B3838" w:themeColor="accent4"/>
        <w:bottom w:val="single" w:sz="4" w:space="0" w:color="3B3838" w:themeColor="accent4"/>
      </w:tblBorders>
    </w:tblPr>
    <w:tblStylePr w:type="firstRow">
      <w:rPr>
        <w:b/>
        <w:bCs/>
      </w:rPr>
      <w:tblPr/>
      <w:tcPr>
        <w:tcBorders>
          <w:bottom w:val="single" w:sz="4" w:space="0" w:color="3B3838" w:themeColor="accent4"/>
        </w:tcBorders>
      </w:tcPr>
    </w:tblStylePr>
    <w:tblStylePr w:type="lastRow">
      <w:rPr>
        <w:b/>
        <w:bCs/>
      </w:rPr>
      <w:tblPr/>
      <w:tcPr>
        <w:tcBorders>
          <w:top w:val="double" w:sz="4" w:space="0" w:color="3B3838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8D6D6" w:themeFill="accent4" w:themeFillTint="33"/>
      </w:tcPr>
    </w:tblStylePr>
    <w:tblStylePr w:type="band1Horz">
      <w:tblPr/>
      <w:tcPr>
        <w:shd w:val="clear" w:color="auto" w:fill="D8D6D6" w:themeFill="accent4" w:themeFillTint="33"/>
      </w:tcPr>
    </w:tblStylePr>
  </w:style>
  <w:style w:type="table" w:styleId="ListTable6Colorful-Accent5">
    <w:name w:val="List Table 6 Colorful Accent 5"/>
    <w:basedOn w:val="TableNormal"/>
    <w:uiPriority w:val="51"/>
    <w:rsid w:val="00572222"/>
    <w:pPr>
      <w:spacing w:after="0" w:line="240" w:lineRule="auto"/>
    </w:pPr>
    <w:rPr>
      <w:color w:val="BFBFBF" w:themeColor="accent5" w:themeShade="BF"/>
    </w:rPr>
    <w:tblPr>
      <w:tblStyleRowBandSize w:val="1"/>
      <w:tblStyleColBandSize w:val="1"/>
      <w:tblBorders>
        <w:top w:val="single" w:sz="4" w:space="0" w:color="FFFFFF" w:themeColor="accent5"/>
        <w:bottom w:val="single" w:sz="4" w:space="0" w:color="FFFFFF" w:themeColor="accent5"/>
      </w:tblBorders>
    </w:tblPr>
    <w:tblStylePr w:type="firstRow">
      <w:rPr>
        <w:b/>
        <w:bCs/>
      </w:rPr>
      <w:tblPr/>
      <w:tcPr>
        <w:tcBorders>
          <w:bottom w:val="single" w:sz="4" w:space="0" w:color="FFFFFF" w:themeColor="accent5"/>
        </w:tcBorders>
      </w:tcPr>
    </w:tblStylePr>
    <w:tblStylePr w:type="lastRow">
      <w:rPr>
        <w:b/>
        <w:bCs/>
      </w:rPr>
      <w:tblPr/>
      <w:tcPr>
        <w:tcBorders>
          <w:top w:val="double" w:sz="4" w:space="0" w:color="FFFFFF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FFFFF" w:themeFill="accent5" w:themeFillTint="33"/>
      </w:tcPr>
    </w:tblStylePr>
    <w:tblStylePr w:type="band1Horz">
      <w:tblPr/>
      <w:tcPr>
        <w:shd w:val="clear" w:color="auto" w:fill="FFFFFF" w:themeFill="accent5" w:themeFillTint="33"/>
      </w:tcPr>
    </w:tblStylePr>
  </w:style>
  <w:style w:type="table" w:styleId="ListTable6Colorful-Accent6">
    <w:name w:val="List Table 6 Colorful Accent 6"/>
    <w:basedOn w:val="TableNormal"/>
    <w:uiPriority w:val="51"/>
    <w:rsid w:val="00572222"/>
    <w:pPr>
      <w:spacing w:after="0" w:line="240" w:lineRule="auto"/>
    </w:pPr>
    <w:rPr>
      <w:color w:val="BFBFBF" w:themeColor="accent6" w:themeShade="BF"/>
    </w:rPr>
    <w:tblPr>
      <w:tblStyleRowBandSize w:val="1"/>
      <w:tblStyleColBandSize w:val="1"/>
      <w:tblBorders>
        <w:top w:val="single" w:sz="4" w:space="0" w:color="FFFFFF" w:themeColor="accent6"/>
        <w:bottom w:val="single" w:sz="4" w:space="0" w:color="FFFFFF" w:themeColor="accent6"/>
      </w:tblBorders>
    </w:tblPr>
    <w:tblStylePr w:type="firstRow">
      <w:rPr>
        <w:b/>
        <w:bCs/>
      </w:rPr>
      <w:tblPr/>
      <w:tcPr>
        <w:tcBorders>
          <w:bottom w:val="single" w:sz="4" w:space="0" w:color="FFFFFF" w:themeColor="accent6"/>
        </w:tcBorders>
      </w:tcPr>
    </w:tblStylePr>
    <w:tblStylePr w:type="lastRow">
      <w:rPr>
        <w:b/>
        <w:bCs/>
      </w:rPr>
      <w:tblPr/>
      <w:tcPr>
        <w:tcBorders>
          <w:top w:val="double" w:sz="4" w:space="0" w:color="FFFFFF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FFFFF" w:themeFill="accent6" w:themeFillTint="33"/>
      </w:tcPr>
    </w:tblStylePr>
    <w:tblStylePr w:type="band1Horz">
      <w:tblPr/>
      <w:tcPr>
        <w:shd w:val="clear" w:color="auto" w:fill="FFFFFF" w:themeFill="accent6" w:themeFillTint="33"/>
      </w:tcPr>
    </w:tblStylePr>
  </w:style>
  <w:style w:type="table" w:styleId="ListTable7Colorful">
    <w:name w:val="List Table 7 Colorful"/>
    <w:basedOn w:val="TableNormal"/>
    <w:uiPriority w:val="52"/>
    <w:rsid w:val="00572222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000000" w:themeColor="text1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000000" w:themeColor="text1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000000" w:themeColor="text1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000000" w:themeColor="text1"/>
        </w:tcBorders>
        <w:shd w:val="clear" w:color="auto" w:fill="FFFFFF" w:themeFill="background1"/>
      </w:tc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styleId="ListTable7Colorful-Accent1">
    <w:name w:val="List Table 7 Colorful Accent 1"/>
    <w:basedOn w:val="TableNormal"/>
    <w:uiPriority w:val="52"/>
    <w:rsid w:val="00572222"/>
    <w:pPr>
      <w:spacing w:after="0" w:line="240" w:lineRule="auto"/>
    </w:pPr>
    <w:rPr>
      <w:color w:val="381212" w:themeColor="accent1" w:themeShade="BF"/>
    </w:rPr>
    <w:tblPr>
      <w:tblStyleRowBandSize w:val="1"/>
      <w:tblStyleColBandSize w:val="1"/>
    </w:tblPr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4B1919" w:themeColor="accent1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4B1919" w:themeColor="accent1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4B1919" w:themeColor="accent1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4B1919" w:themeColor="accent1"/>
        </w:tcBorders>
        <w:shd w:val="clear" w:color="auto" w:fill="FFFFFF" w:themeFill="background1"/>
      </w:tcPr>
    </w:tblStylePr>
    <w:tblStylePr w:type="band1Vert">
      <w:tblPr/>
      <w:tcPr>
        <w:shd w:val="clear" w:color="auto" w:fill="EAC1C1" w:themeFill="accent1" w:themeFillTint="33"/>
      </w:tcPr>
    </w:tblStylePr>
    <w:tblStylePr w:type="band1Horz">
      <w:tblPr/>
      <w:tcPr>
        <w:shd w:val="clear" w:color="auto" w:fill="EAC1C1" w:themeFill="accent1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styleId="ListTable7Colorful-Accent2">
    <w:name w:val="List Table 7 Colorful Accent 2"/>
    <w:basedOn w:val="TableNormal"/>
    <w:uiPriority w:val="52"/>
    <w:rsid w:val="00572222"/>
    <w:pPr>
      <w:spacing w:after="0" w:line="240" w:lineRule="auto"/>
    </w:pPr>
    <w:rPr>
      <w:color w:val="FFC20C" w:themeColor="accent2" w:themeShade="BF"/>
    </w:rPr>
    <w:tblPr>
      <w:tblStyleRowBandSize w:val="1"/>
      <w:tblStyleColBandSize w:val="1"/>
    </w:tblPr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FFD966" w:themeColor="accent2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FFD966" w:themeColor="accent2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FFD966" w:themeColor="accent2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FFD966" w:themeColor="accent2"/>
        </w:tcBorders>
        <w:shd w:val="clear" w:color="auto" w:fill="FFFFFF" w:themeFill="background1"/>
      </w:tcPr>
    </w:tblStylePr>
    <w:tblStylePr w:type="band1Vert">
      <w:tblPr/>
      <w:tcPr>
        <w:shd w:val="clear" w:color="auto" w:fill="FFF7E0" w:themeFill="accent2" w:themeFillTint="33"/>
      </w:tcPr>
    </w:tblStylePr>
    <w:tblStylePr w:type="band1Horz">
      <w:tblPr/>
      <w:tcPr>
        <w:shd w:val="clear" w:color="auto" w:fill="FFF7E0" w:themeFill="accent2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styleId="ListTable7Colorful-Accent3">
    <w:name w:val="List Table 7 Colorful Accent 3"/>
    <w:basedOn w:val="TableNormal"/>
    <w:uiPriority w:val="52"/>
    <w:rsid w:val="00572222"/>
    <w:pPr>
      <w:spacing w:after="0" w:line="240" w:lineRule="auto"/>
    </w:pPr>
    <w:rPr>
      <w:color w:val="49B3A1" w:themeColor="accent3" w:themeShade="BF"/>
    </w:rPr>
    <w:tblPr>
      <w:tblStyleRowBandSize w:val="1"/>
      <w:tblStyleColBandSize w:val="1"/>
    </w:tblPr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85CDC1" w:themeColor="accent3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85CDC1" w:themeColor="accent3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85CDC1" w:themeColor="accent3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85CDC1" w:themeColor="accent3"/>
        </w:tcBorders>
        <w:shd w:val="clear" w:color="auto" w:fill="FFFFFF" w:themeFill="background1"/>
      </w:tcPr>
    </w:tblStylePr>
    <w:tblStylePr w:type="band1Vert">
      <w:tblPr/>
      <w:tcPr>
        <w:shd w:val="clear" w:color="auto" w:fill="E6F5F2" w:themeFill="accent3" w:themeFillTint="33"/>
      </w:tcPr>
    </w:tblStylePr>
    <w:tblStylePr w:type="band1Horz">
      <w:tblPr/>
      <w:tcPr>
        <w:shd w:val="clear" w:color="auto" w:fill="E6F5F2" w:themeFill="accent3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styleId="ListTable7Colorful-Accent4">
    <w:name w:val="List Table 7 Colorful Accent 4"/>
    <w:basedOn w:val="TableNormal"/>
    <w:uiPriority w:val="52"/>
    <w:rsid w:val="00572222"/>
    <w:pPr>
      <w:spacing w:after="0" w:line="240" w:lineRule="auto"/>
    </w:pPr>
    <w:rPr>
      <w:color w:val="2C2A2A" w:themeColor="accent4" w:themeShade="BF"/>
    </w:rPr>
    <w:tblPr>
      <w:tblStyleRowBandSize w:val="1"/>
      <w:tblStyleColBandSize w:val="1"/>
    </w:tblPr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3B3838" w:themeColor="accent4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3B3838" w:themeColor="accent4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3B3838" w:themeColor="accent4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3B3838" w:themeColor="accent4"/>
        </w:tcBorders>
        <w:shd w:val="clear" w:color="auto" w:fill="FFFFFF" w:themeFill="background1"/>
      </w:tcPr>
    </w:tblStylePr>
    <w:tblStylePr w:type="band1Vert">
      <w:tblPr/>
      <w:tcPr>
        <w:shd w:val="clear" w:color="auto" w:fill="D8D6D6" w:themeFill="accent4" w:themeFillTint="33"/>
      </w:tcPr>
    </w:tblStylePr>
    <w:tblStylePr w:type="band1Horz">
      <w:tblPr/>
      <w:tcPr>
        <w:shd w:val="clear" w:color="auto" w:fill="D8D6D6" w:themeFill="accent4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styleId="ListTable7Colorful-Accent5">
    <w:name w:val="List Table 7 Colorful Accent 5"/>
    <w:basedOn w:val="TableNormal"/>
    <w:uiPriority w:val="52"/>
    <w:rsid w:val="00572222"/>
    <w:pPr>
      <w:spacing w:after="0" w:line="240" w:lineRule="auto"/>
    </w:pPr>
    <w:rPr>
      <w:color w:val="BFBFBF" w:themeColor="accent5" w:themeShade="BF"/>
    </w:rPr>
    <w:tblPr>
      <w:tblStyleRowBandSize w:val="1"/>
      <w:tblStyleColBandSize w:val="1"/>
    </w:tblPr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FFFFFF" w:themeColor="accent5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FFFFFF" w:themeColor="accent5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FFFFFF" w:themeColor="accent5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FFFFFF" w:themeColor="accent5"/>
        </w:tcBorders>
        <w:shd w:val="clear" w:color="auto" w:fill="FFFFFF" w:themeFill="background1"/>
      </w:tcPr>
    </w:tblStylePr>
    <w:tblStylePr w:type="band1Vert">
      <w:tblPr/>
      <w:tcPr>
        <w:shd w:val="clear" w:color="auto" w:fill="FFFFFF" w:themeFill="accent5" w:themeFillTint="33"/>
      </w:tcPr>
    </w:tblStylePr>
    <w:tblStylePr w:type="band1Horz">
      <w:tblPr/>
      <w:tcPr>
        <w:shd w:val="clear" w:color="auto" w:fill="FFFFFF" w:themeFill="accent5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styleId="ListTable7Colorful-Accent6">
    <w:name w:val="List Table 7 Colorful Accent 6"/>
    <w:basedOn w:val="TableNormal"/>
    <w:uiPriority w:val="52"/>
    <w:rsid w:val="00572222"/>
    <w:pPr>
      <w:spacing w:after="0" w:line="240" w:lineRule="auto"/>
    </w:pPr>
    <w:rPr>
      <w:color w:val="BFBFBF" w:themeColor="accent6" w:themeShade="BF"/>
    </w:rPr>
    <w:tblPr>
      <w:tblStyleRowBandSize w:val="1"/>
      <w:tblStyleColBandSize w:val="1"/>
    </w:tblPr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FFFFFF" w:themeColor="accent6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FFFFFF" w:themeColor="accent6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FFFFFF" w:themeColor="accent6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FFFFFF" w:themeColor="accent6"/>
        </w:tcBorders>
        <w:shd w:val="clear" w:color="auto" w:fill="FFFFFF" w:themeFill="background1"/>
      </w:tcPr>
    </w:tblStylePr>
    <w:tblStylePr w:type="band1Vert">
      <w:tblPr/>
      <w:tcPr>
        <w:shd w:val="clear" w:color="auto" w:fill="FFFFFF" w:themeFill="accent6" w:themeFillTint="33"/>
      </w:tcPr>
    </w:tblStylePr>
    <w:tblStylePr w:type="band1Horz">
      <w:tblPr/>
      <w:tcPr>
        <w:shd w:val="clear" w:color="auto" w:fill="FFFFFF" w:themeFill="accent6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paragraph" w:styleId="MacroText">
    <w:name w:val="macro"/>
    <w:link w:val="MacroTextChar"/>
    <w:uiPriority w:val="99"/>
    <w:semiHidden/>
    <w:unhideWhenUsed/>
    <w:rsid w:val="00572222"/>
    <w:pPr>
      <w:tabs>
        <w:tab w:val="left" w:pos="480"/>
        <w:tab w:val="left" w:pos="960"/>
        <w:tab w:val="left" w:pos="1440"/>
        <w:tab w:val="left" w:pos="1920"/>
        <w:tab w:val="left" w:pos="2400"/>
        <w:tab w:val="left" w:pos="2880"/>
        <w:tab w:val="left" w:pos="3360"/>
        <w:tab w:val="left" w:pos="3840"/>
        <w:tab w:val="left" w:pos="4320"/>
      </w:tabs>
      <w:spacing w:after="0"/>
    </w:pPr>
    <w:rPr>
      <w:rFonts w:ascii="Consolas" w:hAnsi="Consolas"/>
      <w:kern w:val="16"/>
      <w14:ligatures w14:val="standardContextual"/>
      <w14:numForm w14:val="oldStyle"/>
      <w14:numSpacing w14:val="proportional"/>
      <w14:cntxtAlts/>
    </w:rPr>
  </w:style>
  <w:style w:type="character" w:customStyle="1" w:styleId="MacroTextChar">
    <w:name w:val="Macro Text Char"/>
    <w:basedOn w:val="DefaultParagraphFont"/>
    <w:link w:val="MacroText"/>
    <w:uiPriority w:val="99"/>
    <w:semiHidden/>
    <w:rsid w:val="00572222"/>
    <w:rPr>
      <w:rFonts w:ascii="Consolas" w:hAnsi="Consolas"/>
      <w:kern w:val="16"/>
      <w:sz w:val="22"/>
      <w14:ligatures w14:val="standardContextual"/>
      <w14:numForm w14:val="oldStyle"/>
      <w14:numSpacing w14:val="proportional"/>
      <w14:cntxtAlts/>
    </w:rPr>
  </w:style>
  <w:style w:type="table" w:styleId="MediumGrid1">
    <w:name w:val="Medium Grid 1"/>
    <w:basedOn w:val="TableNormal"/>
    <w:uiPriority w:val="67"/>
    <w:semiHidden/>
    <w:unhideWhenUsed/>
    <w:rsid w:val="00572222"/>
    <w:pPr>
      <w:spacing w:after="0" w:line="240" w:lineRule="auto"/>
    </w:pPr>
    <w:tblPr>
      <w:tblStyleRowBandSize w:val="1"/>
      <w:tblStyleColBandSize w:val="1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semiHidden/>
    <w:unhideWhenUsed/>
    <w:rsid w:val="00572222"/>
    <w:pPr>
      <w:spacing w:after="0" w:line="240" w:lineRule="auto"/>
    </w:pPr>
    <w:tblPr>
      <w:tblStyleRowBandSize w:val="1"/>
      <w:tblStyleColBandSize w:val="1"/>
      <w:tblBorders>
        <w:top w:val="single" w:sz="8" w:space="0" w:color="983232" w:themeColor="accent1" w:themeTint="BF"/>
        <w:left w:val="single" w:sz="8" w:space="0" w:color="983232" w:themeColor="accent1" w:themeTint="BF"/>
        <w:bottom w:val="single" w:sz="8" w:space="0" w:color="983232" w:themeColor="accent1" w:themeTint="BF"/>
        <w:right w:val="single" w:sz="8" w:space="0" w:color="983232" w:themeColor="accent1" w:themeTint="BF"/>
        <w:insideH w:val="single" w:sz="8" w:space="0" w:color="983232" w:themeColor="accent1" w:themeTint="BF"/>
        <w:insideV w:val="single" w:sz="8" w:space="0" w:color="983232" w:themeColor="accent1" w:themeTint="BF"/>
      </w:tblBorders>
    </w:tblPr>
    <w:tcPr>
      <w:shd w:val="clear" w:color="auto" w:fill="E5B3B3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83232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6565" w:themeFill="accent1" w:themeFillTint="7F"/>
      </w:tcPr>
    </w:tblStylePr>
    <w:tblStylePr w:type="band1Horz">
      <w:tblPr/>
      <w:tcPr>
        <w:shd w:val="clear" w:color="auto" w:fill="CC6565" w:themeFill="accent1" w:themeFillTint="7F"/>
      </w:tcPr>
    </w:tblStylePr>
  </w:style>
  <w:style w:type="table" w:styleId="MediumGrid1-Accent2">
    <w:name w:val="Medium Grid 1 Accent 2"/>
    <w:basedOn w:val="TableNormal"/>
    <w:uiPriority w:val="67"/>
    <w:semiHidden/>
    <w:unhideWhenUsed/>
    <w:rsid w:val="00572222"/>
    <w:pPr>
      <w:spacing w:after="0" w:line="240" w:lineRule="auto"/>
    </w:pPr>
    <w:tblPr>
      <w:tblStyleRowBandSize w:val="1"/>
      <w:tblStyleColBandSize w:val="1"/>
      <w:tblBorders>
        <w:top w:val="single" w:sz="8" w:space="0" w:color="FFE28C" w:themeColor="accent2" w:themeTint="BF"/>
        <w:left w:val="single" w:sz="8" w:space="0" w:color="FFE28C" w:themeColor="accent2" w:themeTint="BF"/>
        <w:bottom w:val="single" w:sz="8" w:space="0" w:color="FFE28C" w:themeColor="accent2" w:themeTint="BF"/>
        <w:right w:val="single" w:sz="8" w:space="0" w:color="FFE28C" w:themeColor="accent2" w:themeTint="BF"/>
        <w:insideH w:val="single" w:sz="8" w:space="0" w:color="FFE28C" w:themeColor="accent2" w:themeTint="BF"/>
        <w:insideV w:val="single" w:sz="8" w:space="0" w:color="FFE28C" w:themeColor="accent2" w:themeTint="BF"/>
      </w:tblBorders>
    </w:tblPr>
    <w:tcPr>
      <w:shd w:val="clear" w:color="auto" w:fill="FFF5D9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FE28C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FEBB2" w:themeFill="accent2" w:themeFillTint="7F"/>
      </w:tcPr>
    </w:tblStylePr>
    <w:tblStylePr w:type="band1Horz">
      <w:tblPr/>
      <w:tcPr>
        <w:shd w:val="clear" w:color="auto" w:fill="FFEBB2" w:themeFill="accent2" w:themeFillTint="7F"/>
      </w:tcPr>
    </w:tblStylePr>
  </w:style>
  <w:style w:type="table" w:styleId="MediumGrid1-Accent3">
    <w:name w:val="Medium Grid 1 Accent 3"/>
    <w:basedOn w:val="TableNormal"/>
    <w:uiPriority w:val="67"/>
    <w:semiHidden/>
    <w:unhideWhenUsed/>
    <w:rsid w:val="00572222"/>
    <w:pPr>
      <w:spacing w:after="0" w:line="240" w:lineRule="auto"/>
    </w:pPr>
    <w:tblPr>
      <w:tblStyleRowBandSize w:val="1"/>
      <w:tblStyleColBandSize w:val="1"/>
      <w:tblBorders>
        <w:top w:val="single" w:sz="8" w:space="0" w:color="A3D9D0" w:themeColor="accent3" w:themeTint="BF"/>
        <w:left w:val="single" w:sz="8" w:space="0" w:color="A3D9D0" w:themeColor="accent3" w:themeTint="BF"/>
        <w:bottom w:val="single" w:sz="8" w:space="0" w:color="A3D9D0" w:themeColor="accent3" w:themeTint="BF"/>
        <w:right w:val="single" w:sz="8" w:space="0" w:color="A3D9D0" w:themeColor="accent3" w:themeTint="BF"/>
        <w:insideH w:val="single" w:sz="8" w:space="0" w:color="A3D9D0" w:themeColor="accent3" w:themeTint="BF"/>
        <w:insideV w:val="single" w:sz="8" w:space="0" w:color="A3D9D0" w:themeColor="accent3" w:themeTint="BF"/>
      </w:tblBorders>
    </w:tblPr>
    <w:tcPr>
      <w:shd w:val="clear" w:color="auto" w:fill="E0F2EF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A3D9D0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2E6E0" w:themeFill="accent3" w:themeFillTint="7F"/>
      </w:tcPr>
    </w:tblStylePr>
    <w:tblStylePr w:type="band1Horz">
      <w:tblPr/>
      <w:tcPr>
        <w:shd w:val="clear" w:color="auto" w:fill="C2E6E0" w:themeFill="accent3" w:themeFillTint="7F"/>
      </w:tcPr>
    </w:tblStylePr>
  </w:style>
  <w:style w:type="table" w:styleId="MediumGrid1-Accent4">
    <w:name w:val="Medium Grid 1 Accent 4"/>
    <w:basedOn w:val="TableNormal"/>
    <w:uiPriority w:val="67"/>
    <w:semiHidden/>
    <w:unhideWhenUsed/>
    <w:rsid w:val="00572222"/>
    <w:pPr>
      <w:spacing w:after="0" w:line="240" w:lineRule="auto"/>
    </w:pPr>
    <w:tblPr>
      <w:tblStyleRowBandSize w:val="1"/>
      <w:tblStyleColBandSize w:val="1"/>
      <w:tblBorders>
        <w:top w:val="single" w:sz="8" w:space="0" w:color="6D6868" w:themeColor="accent4" w:themeTint="BF"/>
        <w:left w:val="single" w:sz="8" w:space="0" w:color="6D6868" w:themeColor="accent4" w:themeTint="BF"/>
        <w:bottom w:val="single" w:sz="8" w:space="0" w:color="6D6868" w:themeColor="accent4" w:themeTint="BF"/>
        <w:right w:val="single" w:sz="8" w:space="0" w:color="6D6868" w:themeColor="accent4" w:themeTint="BF"/>
        <w:insideH w:val="single" w:sz="8" w:space="0" w:color="6D6868" w:themeColor="accent4" w:themeTint="BF"/>
        <w:insideV w:val="single" w:sz="8" w:space="0" w:color="6D6868" w:themeColor="accent4" w:themeTint="BF"/>
      </w:tblBorders>
    </w:tblPr>
    <w:tcPr>
      <w:shd w:val="clear" w:color="auto" w:fill="CFCCCC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6D6868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9F9999" w:themeFill="accent4" w:themeFillTint="7F"/>
      </w:tcPr>
    </w:tblStylePr>
    <w:tblStylePr w:type="band1Horz">
      <w:tblPr/>
      <w:tcPr>
        <w:shd w:val="clear" w:color="auto" w:fill="9F9999" w:themeFill="accent4" w:themeFillTint="7F"/>
      </w:tcPr>
    </w:tblStylePr>
  </w:style>
  <w:style w:type="table" w:styleId="MediumGrid1-Accent5">
    <w:name w:val="Medium Grid 1 Accent 5"/>
    <w:basedOn w:val="TableNormal"/>
    <w:uiPriority w:val="67"/>
    <w:semiHidden/>
    <w:unhideWhenUsed/>
    <w:rsid w:val="00572222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accent5" w:themeTint="BF"/>
        <w:left w:val="single" w:sz="8" w:space="0" w:color="FFFFFF" w:themeColor="accent5" w:themeTint="BF"/>
        <w:bottom w:val="single" w:sz="8" w:space="0" w:color="FFFFFF" w:themeColor="accent5" w:themeTint="BF"/>
        <w:right w:val="single" w:sz="8" w:space="0" w:color="FFFFFF" w:themeColor="accent5" w:themeTint="BF"/>
        <w:insideH w:val="single" w:sz="8" w:space="0" w:color="FFFFFF" w:themeColor="accent5" w:themeTint="BF"/>
        <w:insideV w:val="single" w:sz="8" w:space="0" w:color="FFFFFF" w:themeColor="accent5" w:themeTint="BF"/>
      </w:tblBorders>
    </w:tblPr>
    <w:tcPr>
      <w:shd w:val="clear" w:color="auto" w:fill="FFFFFF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FFFFF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FFFFF" w:themeFill="accent5" w:themeFillTint="7F"/>
      </w:tcPr>
    </w:tblStylePr>
    <w:tblStylePr w:type="band1Horz">
      <w:tblPr/>
      <w:tcPr>
        <w:shd w:val="clear" w:color="auto" w:fill="FFFFFF" w:themeFill="accent5" w:themeFillTint="7F"/>
      </w:tcPr>
    </w:tblStylePr>
  </w:style>
  <w:style w:type="table" w:styleId="MediumGrid1-Accent6">
    <w:name w:val="Medium Grid 1 Accent 6"/>
    <w:basedOn w:val="TableNormal"/>
    <w:uiPriority w:val="67"/>
    <w:semiHidden/>
    <w:unhideWhenUsed/>
    <w:rsid w:val="00572222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accent6" w:themeTint="BF"/>
        <w:left w:val="single" w:sz="8" w:space="0" w:color="FFFFFF" w:themeColor="accent6" w:themeTint="BF"/>
        <w:bottom w:val="single" w:sz="8" w:space="0" w:color="FFFFFF" w:themeColor="accent6" w:themeTint="BF"/>
        <w:right w:val="single" w:sz="8" w:space="0" w:color="FFFFFF" w:themeColor="accent6" w:themeTint="BF"/>
        <w:insideH w:val="single" w:sz="8" w:space="0" w:color="FFFFFF" w:themeColor="accent6" w:themeTint="BF"/>
        <w:insideV w:val="single" w:sz="8" w:space="0" w:color="FFFFFF" w:themeColor="accent6" w:themeTint="BF"/>
      </w:tblBorders>
    </w:tblPr>
    <w:tcPr>
      <w:shd w:val="clear" w:color="auto" w:fill="FFFFFF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FFFFF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FFFFF" w:themeFill="accent6" w:themeFillTint="7F"/>
      </w:tcPr>
    </w:tblStylePr>
    <w:tblStylePr w:type="band1Horz">
      <w:tblPr/>
      <w:tcPr>
        <w:shd w:val="clear" w:color="auto" w:fill="FFFFFF" w:themeFill="accent6" w:themeFillTint="7F"/>
      </w:tcPr>
    </w:tblStylePr>
  </w:style>
  <w:style w:type="table" w:styleId="MediumGrid2">
    <w:name w:val="Medium Grid 2"/>
    <w:basedOn w:val="TableNormal"/>
    <w:uiPriority w:val="68"/>
    <w:semiHidden/>
    <w:unhideWhenUsed/>
    <w:rsid w:val="00572222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semiHidden/>
    <w:unhideWhenUsed/>
    <w:rsid w:val="00572222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B1919" w:themeColor="accent1"/>
        <w:left w:val="single" w:sz="8" w:space="0" w:color="4B1919" w:themeColor="accent1"/>
        <w:bottom w:val="single" w:sz="8" w:space="0" w:color="4B1919" w:themeColor="accent1"/>
        <w:right w:val="single" w:sz="8" w:space="0" w:color="4B1919" w:themeColor="accent1"/>
        <w:insideH w:val="single" w:sz="8" w:space="0" w:color="4B1919" w:themeColor="accent1"/>
        <w:insideV w:val="single" w:sz="8" w:space="0" w:color="4B1919" w:themeColor="accent1"/>
      </w:tblBorders>
    </w:tblPr>
    <w:tcPr>
      <w:shd w:val="clear" w:color="auto" w:fill="E5B3B3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F5E0E0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C1C1" w:themeFill="accent1" w:themeFillTint="33"/>
      </w:tcPr>
    </w:tblStylePr>
    <w:tblStylePr w:type="band1Vert">
      <w:tblPr/>
      <w:tcPr>
        <w:shd w:val="clear" w:color="auto" w:fill="CC6565" w:themeFill="accent1" w:themeFillTint="7F"/>
      </w:tcPr>
    </w:tblStylePr>
    <w:tblStylePr w:type="band1Horz">
      <w:tblPr/>
      <w:tcPr>
        <w:tcBorders>
          <w:insideH w:val="single" w:sz="6" w:space="0" w:color="4B1919" w:themeColor="accent1"/>
          <w:insideV w:val="single" w:sz="6" w:space="0" w:color="4B1919" w:themeColor="accent1"/>
        </w:tcBorders>
        <w:shd w:val="clear" w:color="auto" w:fill="CC6565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semiHidden/>
    <w:unhideWhenUsed/>
    <w:rsid w:val="00572222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FFD966" w:themeColor="accent2"/>
        <w:left w:val="single" w:sz="8" w:space="0" w:color="FFD966" w:themeColor="accent2"/>
        <w:bottom w:val="single" w:sz="8" w:space="0" w:color="FFD966" w:themeColor="accent2"/>
        <w:right w:val="single" w:sz="8" w:space="0" w:color="FFD966" w:themeColor="accent2"/>
        <w:insideH w:val="single" w:sz="8" w:space="0" w:color="FFD966" w:themeColor="accent2"/>
        <w:insideV w:val="single" w:sz="8" w:space="0" w:color="FFD966" w:themeColor="accent2"/>
      </w:tblBorders>
    </w:tblPr>
    <w:tcPr>
      <w:shd w:val="clear" w:color="auto" w:fill="FFF5D9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FFBF0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7E0" w:themeFill="accent2" w:themeFillTint="33"/>
      </w:tcPr>
    </w:tblStylePr>
    <w:tblStylePr w:type="band1Vert">
      <w:tblPr/>
      <w:tcPr>
        <w:shd w:val="clear" w:color="auto" w:fill="FFEBB2" w:themeFill="accent2" w:themeFillTint="7F"/>
      </w:tcPr>
    </w:tblStylePr>
    <w:tblStylePr w:type="band1Horz">
      <w:tblPr/>
      <w:tcPr>
        <w:tcBorders>
          <w:insideH w:val="single" w:sz="6" w:space="0" w:color="FFD966" w:themeColor="accent2"/>
          <w:insideV w:val="single" w:sz="6" w:space="0" w:color="FFD966" w:themeColor="accent2"/>
        </w:tcBorders>
        <w:shd w:val="clear" w:color="auto" w:fill="FFEBB2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semiHidden/>
    <w:unhideWhenUsed/>
    <w:rsid w:val="00572222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85CDC1" w:themeColor="accent3"/>
        <w:left w:val="single" w:sz="8" w:space="0" w:color="85CDC1" w:themeColor="accent3"/>
        <w:bottom w:val="single" w:sz="8" w:space="0" w:color="85CDC1" w:themeColor="accent3"/>
        <w:right w:val="single" w:sz="8" w:space="0" w:color="85CDC1" w:themeColor="accent3"/>
        <w:insideH w:val="single" w:sz="8" w:space="0" w:color="85CDC1" w:themeColor="accent3"/>
        <w:insideV w:val="single" w:sz="8" w:space="0" w:color="85CDC1" w:themeColor="accent3"/>
      </w:tblBorders>
    </w:tblPr>
    <w:tcPr>
      <w:shd w:val="clear" w:color="auto" w:fill="E0F2EF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2FAF8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F5F2" w:themeFill="accent3" w:themeFillTint="33"/>
      </w:tcPr>
    </w:tblStylePr>
    <w:tblStylePr w:type="band1Vert">
      <w:tblPr/>
      <w:tcPr>
        <w:shd w:val="clear" w:color="auto" w:fill="C2E6E0" w:themeFill="accent3" w:themeFillTint="7F"/>
      </w:tcPr>
    </w:tblStylePr>
    <w:tblStylePr w:type="band1Horz">
      <w:tblPr/>
      <w:tcPr>
        <w:tcBorders>
          <w:insideH w:val="single" w:sz="6" w:space="0" w:color="85CDC1" w:themeColor="accent3"/>
          <w:insideV w:val="single" w:sz="6" w:space="0" w:color="85CDC1" w:themeColor="accent3"/>
        </w:tcBorders>
        <w:shd w:val="clear" w:color="auto" w:fill="C2E6E0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semiHidden/>
    <w:unhideWhenUsed/>
    <w:rsid w:val="00572222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3B3838" w:themeColor="accent4"/>
        <w:left w:val="single" w:sz="8" w:space="0" w:color="3B3838" w:themeColor="accent4"/>
        <w:bottom w:val="single" w:sz="8" w:space="0" w:color="3B3838" w:themeColor="accent4"/>
        <w:right w:val="single" w:sz="8" w:space="0" w:color="3B3838" w:themeColor="accent4"/>
        <w:insideH w:val="single" w:sz="8" w:space="0" w:color="3B3838" w:themeColor="accent4"/>
        <w:insideV w:val="single" w:sz="8" w:space="0" w:color="3B3838" w:themeColor="accent4"/>
      </w:tblBorders>
    </w:tblPr>
    <w:tcPr>
      <w:shd w:val="clear" w:color="auto" w:fill="CFCCCC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ECEBEB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8D6D6" w:themeFill="accent4" w:themeFillTint="33"/>
      </w:tcPr>
    </w:tblStylePr>
    <w:tblStylePr w:type="band1Vert">
      <w:tblPr/>
      <w:tcPr>
        <w:shd w:val="clear" w:color="auto" w:fill="9F9999" w:themeFill="accent4" w:themeFillTint="7F"/>
      </w:tcPr>
    </w:tblStylePr>
    <w:tblStylePr w:type="band1Horz">
      <w:tblPr/>
      <w:tcPr>
        <w:tcBorders>
          <w:insideH w:val="single" w:sz="6" w:space="0" w:color="3B3838" w:themeColor="accent4"/>
          <w:insideV w:val="single" w:sz="6" w:space="0" w:color="3B3838" w:themeColor="accent4"/>
        </w:tcBorders>
        <w:shd w:val="clear" w:color="auto" w:fill="9F9999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semiHidden/>
    <w:unhideWhenUsed/>
    <w:rsid w:val="00572222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FFFFFF" w:themeColor="accent5"/>
        <w:left w:val="single" w:sz="8" w:space="0" w:color="FFFFFF" w:themeColor="accent5"/>
        <w:bottom w:val="single" w:sz="8" w:space="0" w:color="FFFFFF" w:themeColor="accent5"/>
        <w:right w:val="single" w:sz="8" w:space="0" w:color="FFFFFF" w:themeColor="accent5"/>
        <w:insideH w:val="single" w:sz="8" w:space="0" w:color="FFFFFF" w:themeColor="accent5"/>
        <w:insideV w:val="single" w:sz="8" w:space="0" w:color="FFFFFF" w:themeColor="accent5"/>
      </w:tblBorders>
    </w:tblPr>
    <w:tcPr>
      <w:shd w:val="clear" w:color="auto" w:fill="FFFFFF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FFFFFF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accent5" w:themeFillTint="33"/>
      </w:tcPr>
    </w:tblStylePr>
    <w:tblStylePr w:type="band1Vert">
      <w:tblPr/>
      <w:tcPr>
        <w:shd w:val="clear" w:color="auto" w:fill="FFFFFF" w:themeFill="accent5" w:themeFillTint="7F"/>
      </w:tcPr>
    </w:tblStylePr>
    <w:tblStylePr w:type="band1Horz">
      <w:tblPr/>
      <w:tcPr>
        <w:tcBorders>
          <w:insideH w:val="single" w:sz="6" w:space="0" w:color="FFFFFF" w:themeColor="accent5"/>
          <w:insideV w:val="single" w:sz="6" w:space="0" w:color="FFFFFF" w:themeColor="accent5"/>
        </w:tcBorders>
        <w:shd w:val="clear" w:color="auto" w:fill="FFFFFF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semiHidden/>
    <w:unhideWhenUsed/>
    <w:rsid w:val="00572222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FFFFFF" w:themeColor="accent6"/>
        <w:left w:val="single" w:sz="8" w:space="0" w:color="FFFFFF" w:themeColor="accent6"/>
        <w:bottom w:val="single" w:sz="8" w:space="0" w:color="FFFFFF" w:themeColor="accent6"/>
        <w:right w:val="single" w:sz="8" w:space="0" w:color="FFFFFF" w:themeColor="accent6"/>
        <w:insideH w:val="single" w:sz="8" w:space="0" w:color="FFFFFF" w:themeColor="accent6"/>
        <w:insideV w:val="single" w:sz="8" w:space="0" w:color="FFFFFF" w:themeColor="accent6"/>
      </w:tblBorders>
    </w:tblPr>
    <w:tcPr>
      <w:shd w:val="clear" w:color="auto" w:fill="FFFFFF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FFFFF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accent6" w:themeFillTint="33"/>
      </w:tcPr>
    </w:tblStylePr>
    <w:tblStylePr w:type="band1Vert">
      <w:tblPr/>
      <w:tcPr>
        <w:shd w:val="clear" w:color="auto" w:fill="FFFFFF" w:themeFill="accent6" w:themeFillTint="7F"/>
      </w:tcPr>
    </w:tblStylePr>
    <w:tblStylePr w:type="band1Horz">
      <w:tblPr/>
      <w:tcPr>
        <w:tcBorders>
          <w:insideH w:val="single" w:sz="6" w:space="0" w:color="FFFFFF" w:themeColor="accent6"/>
          <w:insideV w:val="single" w:sz="6" w:space="0" w:color="FFFFFF" w:themeColor="accent6"/>
        </w:tcBorders>
        <w:shd w:val="clear" w:color="auto" w:fill="FFFFFF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semiHidden/>
    <w:unhideWhenUsed/>
    <w:rsid w:val="00572222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semiHidden/>
    <w:unhideWhenUsed/>
    <w:rsid w:val="00572222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E5B3B3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1919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1919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1919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1919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C6565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C6565" w:themeFill="accent1" w:themeFillTint="7F"/>
      </w:tcPr>
    </w:tblStylePr>
  </w:style>
  <w:style w:type="table" w:styleId="MediumGrid3-Accent2">
    <w:name w:val="Medium Grid 3 Accent 2"/>
    <w:basedOn w:val="TableNormal"/>
    <w:uiPriority w:val="69"/>
    <w:semiHidden/>
    <w:unhideWhenUsed/>
    <w:rsid w:val="00572222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FFF5D9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FD966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FD966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FD966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FD966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FEBB2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FEBB2" w:themeFill="accent2" w:themeFillTint="7F"/>
      </w:tcPr>
    </w:tblStylePr>
  </w:style>
  <w:style w:type="table" w:styleId="MediumGrid3-Accent3">
    <w:name w:val="Medium Grid 3 Accent 3"/>
    <w:basedOn w:val="TableNormal"/>
    <w:uiPriority w:val="69"/>
    <w:semiHidden/>
    <w:unhideWhenUsed/>
    <w:rsid w:val="00572222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E0F2EF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5CDC1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5CDC1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5CDC1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5CDC1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2E6E0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2E6E0" w:themeFill="accent3" w:themeFillTint="7F"/>
      </w:tcPr>
    </w:tblStylePr>
  </w:style>
  <w:style w:type="table" w:styleId="MediumGrid3-Accent4">
    <w:name w:val="Medium Grid 3 Accent 4"/>
    <w:basedOn w:val="TableNormal"/>
    <w:uiPriority w:val="69"/>
    <w:semiHidden/>
    <w:unhideWhenUsed/>
    <w:rsid w:val="00572222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CFCCCC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3B3838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3B3838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3B3838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3B3838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9F9999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9F9999" w:themeFill="accent4" w:themeFillTint="7F"/>
      </w:tcPr>
    </w:tblStylePr>
  </w:style>
  <w:style w:type="table" w:styleId="MediumGrid3-Accent5">
    <w:name w:val="Medium Grid 3 Accent 5"/>
    <w:basedOn w:val="TableNormal"/>
    <w:uiPriority w:val="69"/>
    <w:semiHidden/>
    <w:unhideWhenUsed/>
    <w:rsid w:val="00572222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FFFFFF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FFFFF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FFFFF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FFFFF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FFFFF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FFFFF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FFFFF" w:themeFill="accent5" w:themeFillTint="7F"/>
      </w:tcPr>
    </w:tblStylePr>
  </w:style>
  <w:style w:type="table" w:styleId="MediumGrid3-Accent6">
    <w:name w:val="Medium Grid 3 Accent 6"/>
    <w:basedOn w:val="TableNormal"/>
    <w:uiPriority w:val="69"/>
    <w:semiHidden/>
    <w:unhideWhenUsed/>
    <w:rsid w:val="00572222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FFFFFF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FFFFF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FFFFF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FFFFF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FFFFF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FFFFF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FFFFF" w:themeFill="accent6" w:themeFillTint="7F"/>
      </w:tcPr>
    </w:tblStylePr>
  </w:style>
  <w:style w:type="table" w:styleId="MediumList1">
    <w:name w:val="Medium List 1"/>
    <w:basedOn w:val="TableNormal"/>
    <w:uiPriority w:val="65"/>
    <w:semiHidden/>
    <w:unhideWhenUsed/>
    <w:rsid w:val="00572222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000000" w:themeColor="text1"/>
        <w:bottom w:val="single" w:sz="8" w:space="0" w:color="000000" w:themeColor="text1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000000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semiHidden/>
    <w:unhideWhenUsed/>
    <w:rsid w:val="00572222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4B1919" w:themeColor="accent1"/>
        <w:bottom w:val="single" w:sz="8" w:space="0" w:color="4B1919" w:themeColor="accent1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1919" w:themeColor="accent1"/>
        </w:tcBorders>
      </w:tcPr>
    </w:tblStylePr>
    <w:tblStylePr w:type="lastRow">
      <w:rPr>
        <w:b/>
        <w:bCs/>
        <w:color w:val="000000" w:themeColor="text2"/>
      </w:rPr>
      <w:tblPr/>
      <w:tcPr>
        <w:tcBorders>
          <w:top w:val="single" w:sz="8" w:space="0" w:color="4B1919" w:themeColor="accent1"/>
          <w:bottom w:val="single" w:sz="8" w:space="0" w:color="4B1919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1919" w:themeColor="accent1"/>
          <w:bottom w:val="single" w:sz="8" w:space="0" w:color="4B1919" w:themeColor="accent1"/>
        </w:tcBorders>
      </w:tcPr>
    </w:tblStylePr>
    <w:tblStylePr w:type="band1Vert">
      <w:tblPr/>
      <w:tcPr>
        <w:shd w:val="clear" w:color="auto" w:fill="E5B3B3" w:themeFill="accent1" w:themeFillTint="3F"/>
      </w:tcPr>
    </w:tblStylePr>
    <w:tblStylePr w:type="band1Horz">
      <w:tblPr/>
      <w:tcPr>
        <w:shd w:val="clear" w:color="auto" w:fill="E5B3B3" w:themeFill="accent1" w:themeFillTint="3F"/>
      </w:tcPr>
    </w:tblStylePr>
  </w:style>
  <w:style w:type="table" w:styleId="MediumList1-Accent2">
    <w:name w:val="Medium List 1 Accent 2"/>
    <w:basedOn w:val="TableNormal"/>
    <w:uiPriority w:val="65"/>
    <w:semiHidden/>
    <w:unhideWhenUsed/>
    <w:rsid w:val="00572222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FFD966" w:themeColor="accent2"/>
        <w:bottom w:val="single" w:sz="8" w:space="0" w:color="FFD966" w:themeColor="accent2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FD966" w:themeColor="accent2"/>
        </w:tcBorders>
      </w:tcPr>
    </w:tblStylePr>
    <w:tblStylePr w:type="lastRow">
      <w:rPr>
        <w:b/>
        <w:bCs/>
        <w:color w:val="000000" w:themeColor="text2"/>
      </w:rPr>
      <w:tblPr/>
      <w:tcPr>
        <w:tcBorders>
          <w:top w:val="single" w:sz="8" w:space="0" w:color="FFD966" w:themeColor="accent2"/>
          <w:bottom w:val="single" w:sz="8" w:space="0" w:color="FFD966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FD966" w:themeColor="accent2"/>
          <w:bottom w:val="single" w:sz="8" w:space="0" w:color="FFD966" w:themeColor="accent2"/>
        </w:tcBorders>
      </w:tcPr>
    </w:tblStylePr>
    <w:tblStylePr w:type="band1Vert">
      <w:tblPr/>
      <w:tcPr>
        <w:shd w:val="clear" w:color="auto" w:fill="FFF5D9" w:themeFill="accent2" w:themeFillTint="3F"/>
      </w:tcPr>
    </w:tblStylePr>
    <w:tblStylePr w:type="band1Horz">
      <w:tblPr/>
      <w:tcPr>
        <w:shd w:val="clear" w:color="auto" w:fill="FFF5D9" w:themeFill="accent2" w:themeFillTint="3F"/>
      </w:tcPr>
    </w:tblStylePr>
  </w:style>
  <w:style w:type="table" w:styleId="MediumList1-Accent3">
    <w:name w:val="Medium List 1 Accent 3"/>
    <w:basedOn w:val="TableNormal"/>
    <w:uiPriority w:val="65"/>
    <w:semiHidden/>
    <w:unhideWhenUsed/>
    <w:rsid w:val="00572222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85CDC1" w:themeColor="accent3"/>
        <w:bottom w:val="single" w:sz="8" w:space="0" w:color="85CDC1" w:themeColor="accent3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5CDC1" w:themeColor="accent3"/>
        </w:tcBorders>
      </w:tcPr>
    </w:tblStylePr>
    <w:tblStylePr w:type="lastRow">
      <w:rPr>
        <w:b/>
        <w:bCs/>
        <w:color w:val="000000" w:themeColor="text2"/>
      </w:rPr>
      <w:tblPr/>
      <w:tcPr>
        <w:tcBorders>
          <w:top w:val="single" w:sz="8" w:space="0" w:color="85CDC1" w:themeColor="accent3"/>
          <w:bottom w:val="single" w:sz="8" w:space="0" w:color="85CDC1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5CDC1" w:themeColor="accent3"/>
          <w:bottom w:val="single" w:sz="8" w:space="0" w:color="85CDC1" w:themeColor="accent3"/>
        </w:tcBorders>
      </w:tcPr>
    </w:tblStylePr>
    <w:tblStylePr w:type="band1Vert">
      <w:tblPr/>
      <w:tcPr>
        <w:shd w:val="clear" w:color="auto" w:fill="E0F2EF" w:themeFill="accent3" w:themeFillTint="3F"/>
      </w:tcPr>
    </w:tblStylePr>
    <w:tblStylePr w:type="band1Horz">
      <w:tblPr/>
      <w:tcPr>
        <w:shd w:val="clear" w:color="auto" w:fill="E0F2EF" w:themeFill="accent3" w:themeFillTint="3F"/>
      </w:tcPr>
    </w:tblStylePr>
  </w:style>
  <w:style w:type="table" w:styleId="MediumList1-Accent4">
    <w:name w:val="Medium List 1 Accent 4"/>
    <w:basedOn w:val="TableNormal"/>
    <w:uiPriority w:val="65"/>
    <w:semiHidden/>
    <w:unhideWhenUsed/>
    <w:rsid w:val="00572222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3B3838" w:themeColor="accent4"/>
        <w:bottom w:val="single" w:sz="8" w:space="0" w:color="3B3838" w:themeColor="accent4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3B3838" w:themeColor="accent4"/>
        </w:tcBorders>
      </w:tcPr>
    </w:tblStylePr>
    <w:tblStylePr w:type="lastRow">
      <w:rPr>
        <w:b/>
        <w:bCs/>
        <w:color w:val="000000" w:themeColor="text2"/>
      </w:rPr>
      <w:tblPr/>
      <w:tcPr>
        <w:tcBorders>
          <w:top w:val="single" w:sz="8" w:space="0" w:color="3B3838" w:themeColor="accent4"/>
          <w:bottom w:val="single" w:sz="8" w:space="0" w:color="3B3838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3B3838" w:themeColor="accent4"/>
          <w:bottom w:val="single" w:sz="8" w:space="0" w:color="3B3838" w:themeColor="accent4"/>
        </w:tcBorders>
      </w:tcPr>
    </w:tblStylePr>
    <w:tblStylePr w:type="band1Vert">
      <w:tblPr/>
      <w:tcPr>
        <w:shd w:val="clear" w:color="auto" w:fill="CFCCCC" w:themeFill="accent4" w:themeFillTint="3F"/>
      </w:tcPr>
    </w:tblStylePr>
    <w:tblStylePr w:type="band1Horz">
      <w:tblPr/>
      <w:tcPr>
        <w:shd w:val="clear" w:color="auto" w:fill="CFCCCC" w:themeFill="accent4" w:themeFillTint="3F"/>
      </w:tcPr>
    </w:tblStylePr>
  </w:style>
  <w:style w:type="table" w:styleId="MediumList1-Accent5">
    <w:name w:val="Medium List 1 Accent 5"/>
    <w:basedOn w:val="TableNormal"/>
    <w:uiPriority w:val="65"/>
    <w:semiHidden/>
    <w:unhideWhenUsed/>
    <w:rsid w:val="00572222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FFFFFF" w:themeColor="accent5"/>
        <w:bottom w:val="single" w:sz="8" w:space="0" w:color="FFFFFF" w:themeColor="accent5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FFFFF" w:themeColor="accent5"/>
        </w:tcBorders>
      </w:tcPr>
    </w:tblStylePr>
    <w:tblStylePr w:type="lastRow">
      <w:rPr>
        <w:b/>
        <w:bCs/>
        <w:color w:val="000000" w:themeColor="text2"/>
      </w:rPr>
      <w:tblPr/>
      <w:tcPr>
        <w:tcBorders>
          <w:top w:val="single" w:sz="8" w:space="0" w:color="FFFFFF" w:themeColor="accent5"/>
          <w:bottom w:val="single" w:sz="8" w:space="0" w:color="FFFFFF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FFFFF" w:themeColor="accent5"/>
          <w:bottom w:val="single" w:sz="8" w:space="0" w:color="FFFFFF" w:themeColor="accent5"/>
        </w:tcBorders>
      </w:tcPr>
    </w:tblStylePr>
    <w:tblStylePr w:type="band1Vert">
      <w:tblPr/>
      <w:tcPr>
        <w:shd w:val="clear" w:color="auto" w:fill="FFFFFF" w:themeFill="accent5" w:themeFillTint="3F"/>
      </w:tcPr>
    </w:tblStylePr>
    <w:tblStylePr w:type="band1Horz">
      <w:tblPr/>
      <w:tcPr>
        <w:shd w:val="clear" w:color="auto" w:fill="FFFFFF" w:themeFill="accent5" w:themeFillTint="3F"/>
      </w:tcPr>
    </w:tblStylePr>
  </w:style>
  <w:style w:type="table" w:styleId="MediumList1-Accent6">
    <w:name w:val="Medium List 1 Accent 6"/>
    <w:basedOn w:val="TableNormal"/>
    <w:uiPriority w:val="65"/>
    <w:semiHidden/>
    <w:unhideWhenUsed/>
    <w:rsid w:val="00572222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FFFFFF" w:themeColor="accent6"/>
        <w:bottom w:val="single" w:sz="8" w:space="0" w:color="FFFFFF" w:themeColor="accent6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FFFFF" w:themeColor="accent6"/>
        </w:tcBorders>
      </w:tcPr>
    </w:tblStylePr>
    <w:tblStylePr w:type="lastRow">
      <w:rPr>
        <w:b/>
        <w:bCs/>
        <w:color w:val="000000" w:themeColor="text2"/>
      </w:rPr>
      <w:tblPr/>
      <w:tcPr>
        <w:tcBorders>
          <w:top w:val="single" w:sz="8" w:space="0" w:color="FFFFFF" w:themeColor="accent6"/>
          <w:bottom w:val="single" w:sz="8" w:space="0" w:color="FFFFFF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FFFFF" w:themeColor="accent6"/>
          <w:bottom w:val="single" w:sz="8" w:space="0" w:color="FFFFFF" w:themeColor="accent6"/>
        </w:tcBorders>
      </w:tcPr>
    </w:tblStylePr>
    <w:tblStylePr w:type="band1Vert">
      <w:tblPr/>
      <w:tcPr>
        <w:shd w:val="clear" w:color="auto" w:fill="FFFFFF" w:themeFill="accent6" w:themeFillTint="3F"/>
      </w:tcPr>
    </w:tblStylePr>
    <w:tblStylePr w:type="band1Horz">
      <w:tblPr/>
      <w:tcPr>
        <w:shd w:val="clear" w:color="auto" w:fill="FFFFFF" w:themeFill="accent6" w:themeFillTint="3F"/>
      </w:tcPr>
    </w:tblStylePr>
  </w:style>
  <w:style w:type="table" w:styleId="MediumList2">
    <w:name w:val="Medium List 2"/>
    <w:basedOn w:val="TableNormal"/>
    <w:uiPriority w:val="66"/>
    <w:semiHidden/>
    <w:unhideWhenUsed/>
    <w:rsid w:val="00572222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semiHidden/>
    <w:unhideWhenUsed/>
    <w:rsid w:val="00572222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B1919" w:themeColor="accent1"/>
        <w:left w:val="single" w:sz="8" w:space="0" w:color="4B1919" w:themeColor="accent1"/>
        <w:bottom w:val="single" w:sz="8" w:space="0" w:color="4B1919" w:themeColor="accent1"/>
        <w:right w:val="single" w:sz="8" w:space="0" w:color="4B1919" w:themeColor="accent1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1919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1919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1919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5B3B3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5B3B3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semiHidden/>
    <w:unhideWhenUsed/>
    <w:rsid w:val="00572222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FFD966" w:themeColor="accent2"/>
        <w:left w:val="single" w:sz="8" w:space="0" w:color="FFD966" w:themeColor="accent2"/>
        <w:bottom w:val="single" w:sz="8" w:space="0" w:color="FFD966" w:themeColor="accent2"/>
        <w:right w:val="single" w:sz="8" w:space="0" w:color="FFD966" w:themeColor="accent2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FD966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FD966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FD966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FF5D9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FF5D9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semiHidden/>
    <w:unhideWhenUsed/>
    <w:rsid w:val="00572222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85CDC1" w:themeColor="accent3"/>
        <w:left w:val="single" w:sz="8" w:space="0" w:color="85CDC1" w:themeColor="accent3"/>
        <w:bottom w:val="single" w:sz="8" w:space="0" w:color="85CDC1" w:themeColor="accent3"/>
        <w:right w:val="single" w:sz="8" w:space="0" w:color="85CDC1" w:themeColor="accent3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5CDC1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5CDC1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5CDC1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0F2EF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0F2EF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semiHidden/>
    <w:unhideWhenUsed/>
    <w:rsid w:val="00572222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3B3838" w:themeColor="accent4"/>
        <w:left w:val="single" w:sz="8" w:space="0" w:color="3B3838" w:themeColor="accent4"/>
        <w:bottom w:val="single" w:sz="8" w:space="0" w:color="3B3838" w:themeColor="accent4"/>
        <w:right w:val="single" w:sz="8" w:space="0" w:color="3B3838" w:themeColor="accent4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3B3838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3B3838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3B3838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FCCCC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FCCCC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semiHidden/>
    <w:unhideWhenUsed/>
    <w:rsid w:val="00572222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FFFFFF" w:themeColor="accent5"/>
        <w:left w:val="single" w:sz="8" w:space="0" w:color="FFFFFF" w:themeColor="accent5"/>
        <w:bottom w:val="single" w:sz="8" w:space="0" w:color="FFFFFF" w:themeColor="accent5"/>
        <w:right w:val="single" w:sz="8" w:space="0" w:color="FFFFFF" w:themeColor="accent5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FFFFF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FFFFF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FFFFF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FFFFF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FFFFF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semiHidden/>
    <w:unhideWhenUsed/>
    <w:rsid w:val="00572222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FFFFFF" w:themeColor="accent6"/>
        <w:left w:val="single" w:sz="8" w:space="0" w:color="FFFFFF" w:themeColor="accent6"/>
        <w:bottom w:val="single" w:sz="8" w:space="0" w:color="FFFFFF" w:themeColor="accent6"/>
        <w:right w:val="single" w:sz="8" w:space="0" w:color="FFFFFF" w:themeColor="accent6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FFFFF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FFFFF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FFFFF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FFFFF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FFFFF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Shading1">
    <w:name w:val="Medium Shading 1"/>
    <w:basedOn w:val="TableNormal"/>
    <w:uiPriority w:val="63"/>
    <w:semiHidden/>
    <w:unhideWhenUsed/>
    <w:rsid w:val="00572222"/>
    <w:pPr>
      <w:spacing w:after="0" w:line="240" w:lineRule="auto"/>
    </w:pPr>
    <w:tblPr>
      <w:tblStyleRowBandSize w:val="1"/>
      <w:tblStyleColBandSize w:val="1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semiHidden/>
    <w:unhideWhenUsed/>
    <w:rsid w:val="00572222"/>
    <w:pPr>
      <w:spacing w:after="0" w:line="240" w:lineRule="auto"/>
    </w:pPr>
    <w:tblPr>
      <w:tblStyleRowBandSize w:val="1"/>
      <w:tblStyleColBandSize w:val="1"/>
      <w:tblBorders>
        <w:top w:val="single" w:sz="8" w:space="0" w:color="983232" w:themeColor="accent1" w:themeTint="BF"/>
        <w:left w:val="single" w:sz="8" w:space="0" w:color="983232" w:themeColor="accent1" w:themeTint="BF"/>
        <w:bottom w:val="single" w:sz="8" w:space="0" w:color="983232" w:themeColor="accent1" w:themeTint="BF"/>
        <w:right w:val="single" w:sz="8" w:space="0" w:color="983232" w:themeColor="accent1" w:themeTint="BF"/>
        <w:insideH w:val="single" w:sz="8" w:space="0" w:color="983232" w:themeColor="accent1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83232" w:themeColor="accent1" w:themeTint="BF"/>
          <w:left w:val="single" w:sz="8" w:space="0" w:color="983232" w:themeColor="accent1" w:themeTint="BF"/>
          <w:bottom w:val="single" w:sz="8" w:space="0" w:color="983232" w:themeColor="accent1" w:themeTint="BF"/>
          <w:right w:val="single" w:sz="8" w:space="0" w:color="983232" w:themeColor="accent1" w:themeTint="BF"/>
          <w:insideH w:val="nil"/>
          <w:insideV w:val="nil"/>
        </w:tcBorders>
        <w:shd w:val="clear" w:color="auto" w:fill="4B1919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83232" w:themeColor="accent1" w:themeTint="BF"/>
          <w:left w:val="single" w:sz="8" w:space="0" w:color="983232" w:themeColor="accent1" w:themeTint="BF"/>
          <w:bottom w:val="single" w:sz="8" w:space="0" w:color="983232" w:themeColor="accent1" w:themeTint="BF"/>
          <w:right w:val="single" w:sz="8" w:space="0" w:color="983232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5B3B3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5B3B3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semiHidden/>
    <w:unhideWhenUsed/>
    <w:rsid w:val="00572222"/>
    <w:pPr>
      <w:spacing w:after="0" w:line="240" w:lineRule="auto"/>
    </w:pPr>
    <w:tblPr>
      <w:tblStyleRowBandSize w:val="1"/>
      <w:tblStyleColBandSize w:val="1"/>
      <w:tblBorders>
        <w:top w:val="single" w:sz="8" w:space="0" w:color="FFE28C" w:themeColor="accent2" w:themeTint="BF"/>
        <w:left w:val="single" w:sz="8" w:space="0" w:color="FFE28C" w:themeColor="accent2" w:themeTint="BF"/>
        <w:bottom w:val="single" w:sz="8" w:space="0" w:color="FFE28C" w:themeColor="accent2" w:themeTint="BF"/>
        <w:right w:val="single" w:sz="8" w:space="0" w:color="FFE28C" w:themeColor="accent2" w:themeTint="BF"/>
        <w:insideH w:val="single" w:sz="8" w:space="0" w:color="FFE28C" w:themeColor="accent2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FE28C" w:themeColor="accent2" w:themeTint="BF"/>
          <w:left w:val="single" w:sz="8" w:space="0" w:color="FFE28C" w:themeColor="accent2" w:themeTint="BF"/>
          <w:bottom w:val="single" w:sz="8" w:space="0" w:color="FFE28C" w:themeColor="accent2" w:themeTint="BF"/>
          <w:right w:val="single" w:sz="8" w:space="0" w:color="FFE28C" w:themeColor="accent2" w:themeTint="BF"/>
          <w:insideH w:val="nil"/>
          <w:insideV w:val="nil"/>
        </w:tcBorders>
        <w:shd w:val="clear" w:color="auto" w:fill="FFD966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FE28C" w:themeColor="accent2" w:themeTint="BF"/>
          <w:left w:val="single" w:sz="8" w:space="0" w:color="FFE28C" w:themeColor="accent2" w:themeTint="BF"/>
          <w:bottom w:val="single" w:sz="8" w:space="0" w:color="FFE28C" w:themeColor="accent2" w:themeTint="BF"/>
          <w:right w:val="single" w:sz="8" w:space="0" w:color="FFE28C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FF5D9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FF5D9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semiHidden/>
    <w:unhideWhenUsed/>
    <w:rsid w:val="00572222"/>
    <w:pPr>
      <w:spacing w:after="0" w:line="240" w:lineRule="auto"/>
    </w:pPr>
    <w:tblPr>
      <w:tblStyleRowBandSize w:val="1"/>
      <w:tblStyleColBandSize w:val="1"/>
      <w:tblBorders>
        <w:top w:val="single" w:sz="8" w:space="0" w:color="A3D9D0" w:themeColor="accent3" w:themeTint="BF"/>
        <w:left w:val="single" w:sz="8" w:space="0" w:color="A3D9D0" w:themeColor="accent3" w:themeTint="BF"/>
        <w:bottom w:val="single" w:sz="8" w:space="0" w:color="A3D9D0" w:themeColor="accent3" w:themeTint="BF"/>
        <w:right w:val="single" w:sz="8" w:space="0" w:color="A3D9D0" w:themeColor="accent3" w:themeTint="BF"/>
        <w:insideH w:val="single" w:sz="8" w:space="0" w:color="A3D9D0" w:themeColor="accent3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A3D9D0" w:themeColor="accent3" w:themeTint="BF"/>
          <w:left w:val="single" w:sz="8" w:space="0" w:color="A3D9D0" w:themeColor="accent3" w:themeTint="BF"/>
          <w:bottom w:val="single" w:sz="8" w:space="0" w:color="A3D9D0" w:themeColor="accent3" w:themeTint="BF"/>
          <w:right w:val="single" w:sz="8" w:space="0" w:color="A3D9D0" w:themeColor="accent3" w:themeTint="BF"/>
          <w:insideH w:val="nil"/>
          <w:insideV w:val="nil"/>
        </w:tcBorders>
        <w:shd w:val="clear" w:color="auto" w:fill="85CDC1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A3D9D0" w:themeColor="accent3" w:themeTint="BF"/>
          <w:left w:val="single" w:sz="8" w:space="0" w:color="A3D9D0" w:themeColor="accent3" w:themeTint="BF"/>
          <w:bottom w:val="single" w:sz="8" w:space="0" w:color="A3D9D0" w:themeColor="accent3" w:themeTint="BF"/>
          <w:right w:val="single" w:sz="8" w:space="0" w:color="A3D9D0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0F2EF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0F2EF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semiHidden/>
    <w:unhideWhenUsed/>
    <w:rsid w:val="00572222"/>
    <w:pPr>
      <w:spacing w:after="0" w:line="240" w:lineRule="auto"/>
    </w:pPr>
    <w:tblPr>
      <w:tblStyleRowBandSize w:val="1"/>
      <w:tblStyleColBandSize w:val="1"/>
      <w:tblBorders>
        <w:top w:val="single" w:sz="8" w:space="0" w:color="6D6868" w:themeColor="accent4" w:themeTint="BF"/>
        <w:left w:val="single" w:sz="8" w:space="0" w:color="6D6868" w:themeColor="accent4" w:themeTint="BF"/>
        <w:bottom w:val="single" w:sz="8" w:space="0" w:color="6D6868" w:themeColor="accent4" w:themeTint="BF"/>
        <w:right w:val="single" w:sz="8" w:space="0" w:color="6D6868" w:themeColor="accent4" w:themeTint="BF"/>
        <w:insideH w:val="single" w:sz="8" w:space="0" w:color="6D6868" w:themeColor="accent4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6D6868" w:themeColor="accent4" w:themeTint="BF"/>
          <w:left w:val="single" w:sz="8" w:space="0" w:color="6D6868" w:themeColor="accent4" w:themeTint="BF"/>
          <w:bottom w:val="single" w:sz="8" w:space="0" w:color="6D6868" w:themeColor="accent4" w:themeTint="BF"/>
          <w:right w:val="single" w:sz="8" w:space="0" w:color="6D6868" w:themeColor="accent4" w:themeTint="BF"/>
          <w:insideH w:val="nil"/>
          <w:insideV w:val="nil"/>
        </w:tcBorders>
        <w:shd w:val="clear" w:color="auto" w:fill="3B3838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6D6868" w:themeColor="accent4" w:themeTint="BF"/>
          <w:left w:val="single" w:sz="8" w:space="0" w:color="6D6868" w:themeColor="accent4" w:themeTint="BF"/>
          <w:bottom w:val="single" w:sz="8" w:space="0" w:color="6D6868" w:themeColor="accent4" w:themeTint="BF"/>
          <w:right w:val="single" w:sz="8" w:space="0" w:color="6D6868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FCCCC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FCCCC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semiHidden/>
    <w:unhideWhenUsed/>
    <w:rsid w:val="00572222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accent5" w:themeTint="BF"/>
        <w:left w:val="single" w:sz="8" w:space="0" w:color="FFFFFF" w:themeColor="accent5" w:themeTint="BF"/>
        <w:bottom w:val="single" w:sz="8" w:space="0" w:color="FFFFFF" w:themeColor="accent5" w:themeTint="BF"/>
        <w:right w:val="single" w:sz="8" w:space="0" w:color="FFFFFF" w:themeColor="accent5" w:themeTint="BF"/>
        <w:insideH w:val="single" w:sz="8" w:space="0" w:color="FFFFFF" w:themeColor="accent5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FFFFF" w:themeColor="accent5" w:themeTint="BF"/>
          <w:left w:val="single" w:sz="8" w:space="0" w:color="FFFFFF" w:themeColor="accent5" w:themeTint="BF"/>
          <w:bottom w:val="single" w:sz="8" w:space="0" w:color="FFFFFF" w:themeColor="accent5" w:themeTint="BF"/>
          <w:right w:val="single" w:sz="8" w:space="0" w:color="FFFFFF" w:themeColor="accent5" w:themeTint="BF"/>
          <w:insideH w:val="nil"/>
          <w:insideV w:val="nil"/>
        </w:tcBorders>
        <w:shd w:val="clear" w:color="auto" w:fill="FFFFFF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FFFFF" w:themeColor="accent5" w:themeTint="BF"/>
          <w:left w:val="single" w:sz="8" w:space="0" w:color="FFFFFF" w:themeColor="accent5" w:themeTint="BF"/>
          <w:bottom w:val="single" w:sz="8" w:space="0" w:color="FFFFFF" w:themeColor="accent5" w:themeTint="BF"/>
          <w:right w:val="single" w:sz="8" w:space="0" w:color="FFFFFF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FFFFF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FFFFF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semiHidden/>
    <w:unhideWhenUsed/>
    <w:rsid w:val="00572222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accent6" w:themeTint="BF"/>
        <w:left w:val="single" w:sz="8" w:space="0" w:color="FFFFFF" w:themeColor="accent6" w:themeTint="BF"/>
        <w:bottom w:val="single" w:sz="8" w:space="0" w:color="FFFFFF" w:themeColor="accent6" w:themeTint="BF"/>
        <w:right w:val="single" w:sz="8" w:space="0" w:color="FFFFFF" w:themeColor="accent6" w:themeTint="BF"/>
        <w:insideH w:val="single" w:sz="8" w:space="0" w:color="FFFFFF" w:themeColor="accent6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FFFFF" w:themeColor="accent6" w:themeTint="BF"/>
          <w:left w:val="single" w:sz="8" w:space="0" w:color="FFFFFF" w:themeColor="accent6" w:themeTint="BF"/>
          <w:bottom w:val="single" w:sz="8" w:space="0" w:color="FFFFFF" w:themeColor="accent6" w:themeTint="BF"/>
          <w:right w:val="single" w:sz="8" w:space="0" w:color="FFFFFF" w:themeColor="accent6" w:themeTint="BF"/>
          <w:insideH w:val="nil"/>
          <w:insideV w:val="nil"/>
        </w:tcBorders>
        <w:shd w:val="clear" w:color="auto" w:fill="FFFFFF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FFFFF" w:themeColor="accent6" w:themeTint="BF"/>
          <w:left w:val="single" w:sz="8" w:space="0" w:color="FFFFFF" w:themeColor="accent6" w:themeTint="BF"/>
          <w:bottom w:val="single" w:sz="8" w:space="0" w:color="FFFFFF" w:themeColor="accent6" w:themeTint="BF"/>
          <w:right w:val="single" w:sz="8" w:space="0" w:color="FFFFFF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FFFFF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FFFFF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semiHidden/>
    <w:unhideWhenUsed/>
    <w:rsid w:val="00572222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semiHidden/>
    <w:unhideWhenUsed/>
    <w:rsid w:val="00572222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1919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B1919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1919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semiHidden/>
    <w:unhideWhenUsed/>
    <w:rsid w:val="00572222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D966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D966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FD966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semiHidden/>
    <w:unhideWhenUsed/>
    <w:rsid w:val="00572222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5CDC1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85CDC1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5CDC1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semiHidden/>
    <w:unhideWhenUsed/>
    <w:rsid w:val="00572222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3B3838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B3838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3B3838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semiHidden/>
    <w:unhideWhenUsed/>
    <w:rsid w:val="00572222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FFFFF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semiHidden/>
    <w:unhideWhenUsed/>
    <w:rsid w:val="00572222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FFFFF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paragraph" w:styleId="MessageHeader">
    <w:name w:val="Message Header"/>
    <w:basedOn w:val="Normal"/>
    <w:link w:val="MessageHeaderChar"/>
    <w:uiPriority w:val="99"/>
    <w:semiHidden/>
    <w:unhideWhenUsed/>
    <w:rsid w:val="00572222"/>
    <w:pPr>
      <w:pBdr>
        <w:top w:val="single" w:sz="6" w:space="1" w:color="auto"/>
        <w:left w:val="single" w:sz="6" w:space="1" w:color="auto"/>
        <w:bottom w:val="single" w:sz="6" w:space="1" w:color="auto"/>
        <w:right w:val="single" w:sz="6" w:space="1" w:color="auto"/>
      </w:pBdr>
      <w:shd w:val="pct20" w:color="auto" w:fill="auto"/>
      <w:spacing w:after="0" w:line="240" w:lineRule="auto"/>
      <w:ind w:left="1080" w:hanging="1080"/>
    </w:pPr>
    <w:rPr>
      <w:rFonts w:asciiTheme="majorHAnsi" w:eastAsiaTheme="majorEastAsia" w:hAnsiTheme="majorHAnsi" w:cstheme="majorBidi"/>
      <w:sz w:val="24"/>
      <w:szCs w:val="24"/>
      <w:lang w:val="en-US"/>
    </w:rPr>
  </w:style>
  <w:style w:type="character" w:customStyle="1" w:styleId="MessageHeaderChar">
    <w:name w:val="Message Header Char"/>
    <w:basedOn w:val="DefaultParagraphFont"/>
    <w:link w:val="MessageHeader"/>
    <w:uiPriority w:val="99"/>
    <w:semiHidden/>
    <w:rsid w:val="00572222"/>
    <w:rPr>
      <w:rFonts w:asciiTheme="majorHAnsi" w:eastAsiaTheme="majorEastAsia" w:hAnsiTheme="majorHAnsi" w:cstheme="majorBidi"/>
      <w:kern w:val="16"/>
      <w:sz w:val="24"/>
      <w:szCs w:val="24"/>
      <w:shd w:val="pct20" w:color="auto" w:fill="auto"/>
      <w14:ligatures w14:val="standardContextual"/>
      <w14:numForm w14:val="oldStyle"/>
      <w14:numSpacing w14:val="proportional"/>
      <w14:cntxtAlts/>
    </w:rPr>
  </w:style>
  <w:style w:type="paragraph" w:styleId="NoSpacing">
    <w:name w:val="No Spacing"/>
    <w:uiPriority w:val="1"/>
    <w:unhideWhenUsed/>
    <w:qFormat/>
    <w:rsid w:val="00572222"/>
    <w:pPr>
      <w:spacing w:after="0" w:line="240" w:lineRule="auto"/>
    </w:pPr>
    <w:rPr>
      <w:kern w:val="16"/>
      <w14:ligatures w14:val="standardContextual"/>
      <w14:numForm w14:val="oldStyle"/>
      <w14:numSpacing w14:val="proportional"/>
      <w14:cntxtAlts/>
    </w:rPr>
  </w:style>
  <w:style w:type="paragraph" w:styleId="NormalWeb">
    <w:name w:val="Normal (Web)"/>
    <w:basedOn w:val="Normal"/>
    <w:uiPriority w:val="99"/>
    <w:semiHidden/>
    <w:unhideWhenUsed/>
    <w:rsid w:val="00572222"/>
    <w:pPr>
      <w:spacing w:after="300" w:line="276" w:lineRule="auto"/>
    </w:pPr>
    <w:rPr>
      <w:rFonts w:ascii="Times New Roman" w:hAnsi="Times New Roman" w:cs="Times New Roman"/>
      <w:sz w:val="24"/>
      <w:szCs w:val="24"/>
      <w:lang w:val="en-US"/>
    </w:rPr>
  </w:style>
  <w:style w:type="paragraph" w:styleId="NormalIndent">
    <w:name w:val="Normal Indent"/>
    <w:basedOn w:val="Normal"/>
    <w:uiPriority w:val="99"/>
    <w:semiHidden/>
    <w:unhideWhenUsed/>
    <w:rsid w:val="00572222"/>
    <w:pPr>
      <w:spacing w:after="300" w:line="276" w:lineRule="auto"/>
      <w:ind w:left="720"/>
    </w:pPr>
    <w:rPr>
      <w:lang w:val="en-US"/>
    </w:rPr>
  </w:style>
  <w:style w:type="paragraph" w:styleId="NoteHeading">
    <w:name w:val="Note Heading"/>
    <w:basedOn w:val="Normal"/>
    <w:next w:val="Normal"/>
    <w:link w:val="NoteHeadingChar"/>
    <w:uiPriority w:val="99"/>
    <w:semiHidden/>
    <w:unhideWhenUsed/>
    <w:rsid w:val="00572222"/>
    <w:pPr>
      <w:spacing w:after="0" w:line="240" w:lineRule="auto"/>
    </w:pPr>
    <w:rPr>
      <w:lang w:val="en-US"/>
    </w:rPr>
  </w:style>
  <w:style w:type="character" w:customStyle="1" w:styleId="NoteHeadingChar">
    <w:name w:val="Note Heading Char"/>
    <w:basedOn w:val="DefaultParagraphFont"/>
    <w:link w:val="NoteHeading"/>
    <w:uiPriority w:val="99"/>
    <w:semiHidden/>
    <w:rsid w:val="00572222"/>
    <w:rPr>
      <w:kern w:val="16"/>
      <w:sz w:val="22"/>
      <w14:ligatures w14:val="standardContextual"/>
      <w14:numForm w14:val="oldStyle"/>
      <w14:numSpacing w14:val="proportional"/>
      <w14:cntxtAlts/>
    </w:rPr>
  </w:style>
  <w:style w:type="character" w:styleId="PageNumber">
    <w:name w:val="page number"/>
    <w:basedOn w:val="DefaultParagraphFont"/>
    <w:uiPriority w:val="99"/>
    <w:semiHidden/>
    <w:unhideWhenUsed/>
    <w:rsid w:val="00572222"/>
    <w:rPr>
      <w:sz w:val="22"/>
    </w:rPr>
  </w:style>
  <w:style w:type="table" w:styleId="PlainTable1">
    <w:name w:val="Plain Table 1"/>
    <w:basedOn w:val="TableNormal"/>
    <w:uiPriority w:val="40"/>
    <w:rsid w:val="00572222"/>
    <w:pPr>
      <w:spacing w:after="0" w:line="240" w:lineRule="auto"/>
    </w:pPr>
    <w:tblPr>
      <w:tblStyleRowBandSize w:val="1"/>
      <w:tblStyleColBandSize w:val="1"/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double" w:sz="4" w:space="0" w:color="BFBFBF" w:themeColor="background1" w:themeShade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</w:style>
  <w:style w:type="table" w:styleId="PlainTable2">
    <w:name w:val="Plain Table 2"/>
    <w:basedOn w:val="TableNormal"/>
    <w:uiPriority w:val="41"/>
    <w:rsid w:val="00572222"/>
    <w:pPr>
      <w:spacing w:after="0" w:line="240" w:lineRule="auto"/>
    </w:pPr>
    <w:tblPr>
      <w:tblStyleRowBandSize w:val="1"/>
      <w:tblStyleColBandSize w:val="1"/>
      <w:tblBorders>
        <w:top w:val="single" w:sz="4" w:space="0" w:color="7F7F7F" w:themeColor="text1" w:themeTint="80"/>
        <w:bottom w:val="single" w:sz="4" w:space="0" w:color="7F7F7F" w:themeColor="text1" w:themeTint="80"/>
      </w:tblBorders>
    </w:tblPr>
    <w:tblStylePr w:type="firstRow">
      <w:rPr>
        <w:b/>
        <w:bCs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bCs/>
      </w:rPr>
      <w:tblPr/>
      <w:tcPr>
        <w:tcBorders>
          <w:top w:val="single" w:sz="4" w:space="0" w:color="7F7F7F" w:themeColor="text1" w:themeTint="8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2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1Horz">
      <w:tblPr/>
      <w:tcPr>
        <w:tcBorders>
          <w:top w:val="single" w:sz="4" w:space="0" w:color="7F7F7F" w:themeColor="text1" w:themeTint="80"/>
          <w:bottom w:val="single" w:sz="4" w:space="0" w:color="7F7F7F" w:themeColor="text1" w:themeTint="80"/>
        </w:tcBorders>
      </w:tcPr>
    </w:tblStylePr>
  </w:style>
  <w:style w:type="table" w:styleId="PlainTable3">
    <w:name w:val="Plain Table 3"/>
    <w:basedOn w:val="TableNormal"/>
    <w:uiPriority w:val="42"/>
    <w:rsid w:val="00572222"/>
    <w:pPr>
      <w:spacing w:after="0" w:line="240" w:lineRule="auto"/>
    </w:pPr>
    <w:tblPr>
      <w:tblStyleRowBandSize w:val="1"/>
      <w:tblStyleColBandSize w:val="1"/>
    </w:tblPr>
    <w:tblStylePr w:type="firstRow">
      <w:rPr>
        <w:b/>
        <w:bCs/>
        <w:caps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bCs/>
        <w:caps/>
      </w:rPr>
      <w:tblPr/>
      <w:tcPr>
        <w:tcBorders>
          <w:top w:val="nil"/>
        </w:tcBorders>
      </w:tcPr>
    </w:tblStylePr>
    <w:tblStylePr w:type="firstCol">
      <w:rPr>
        <w:b/>
        <w:bCs/>
        <w:caps/>
      </w:rPr>
      <w:tblPr/>
      <w:tcPr>
        <w:tcBorders>
          <w:right w:val="single" w:sz="4" w:space="0" w:color="7F7F7F" w:themeColor="text1" w:themeTint="80"/>
        </w:tcBorders>
      </w:tcPr>
    </w:tblStylePr>
    <w:tblStylePr w:type="lastCol">
      <w:rPr>
        <w:b/>
        <w:bCs/>
        <w:caps/>
      </w:rPr>
      <w:tblPr/>
      <w:tcPr>
        <w:tcBorders>
          <w:left w:val="nil"/>
        </w:tcBorders>
      </w:tc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</w:style>
  <w:style w:type="table" w:styleId="PlainTable4">
    <w:name w:val="Plain Table 4"/>
    <w:basedOn w:val="TableNormal"/>
    <w:uiPriority w:val="43"/>
    <w:rsid w:val="00572222"/>
    <w:pPr>
      <w:spacing w:after="0" w:line="240" w:lineRule="auto"/>
    </w:pPr>
    <w:tblPr>
      <w:tblStyleRowBandSize w:val="1"/>
      <w:tblStyleColBandSize w:val="1"/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</w:style>
  <w:style w:type="table" w:styleId="PlainTable5">
    <w:name w:val="Plain Table 5"/>
    <w:basedOn w:val="TableNormal"/>
    <w:uiPriority w:val="44"/>
    <w:rsid w:val="00572222"/>
    <w:pPr>
      <w:spacing w:after="0" w:line="240" w:lineRule="auto"/>
    </w:pPr>
    <w:tblPr>
      <w:tblStyleRowBandSize w:val="1"/>
      <w:tblStyleColBandSize w:val="1"/>
    </w:tblPr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7F7F7F" w:themeColor="text1" w:themeTint="80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7F7F7F" w:themeColor="text1" w:themeTint="80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7F7F7F" w:themeColor="text1" w:themeTint="80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7F7F7F" w:themeColor="text1" w:themeTint="80"/>
        </w:tcBorders>
        <w:shd w:val="clear" w:color="auto" w:fill="FFFFFF" w:themeFill="background1"/>
      </w:tc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paragraph" w:styleId="PlainText">
    <w:name w:val="Plain Text"/>
    <w:basedOn w:val="Normal"/>
    <w:link w:val="PlainTextChar"/>
    <w:uiPriority w:val="99"/>
    <w:semiHidden/>
    <w:unhideWhenUsed/>
    <w:rsid w:val="00572222"/>
    <w:pPr>
      <w:spacing w:after="0" w:line="240" w:lineRule="auto"/>
    </w:pPr>
    <w:rPr>
      <w:rFonts w:ascii="Consolas" w:hAnsi="Consolas"/>
      <w:szCs w:val="21"/>
      <w:lang w:val="en-US"/>
    </w:rPr>
  </w:style>
  <w:style w:type="character" w:customStyle="1" w:styleId="PlainTextChar">
    <w:name w:val="Plain Text Char"/>
    <w:basedOn w:val="DefaultParagraphFont"/>
    <w:link w:val="PlainText"/>
    <w:uiPriority w:val="99"/>
    <w:semiHidden/>
    <w:rsid w:val="00572222"/>
    <w:rPr>
      <w:rFonts w:ascii="Consolas" w:hAnsi="Consolas"/>
      <w:kern w:val="16"/>
      <w:sz w:val="22"/>
      <w:szCs w:val="21"/>
      <w14:ligatures w14:val="standardContextual"/>
      <w14:numForm w14:val="oldStyle"/>
      <w14:numSpacing w14:val="proportional"/>
      <w14:cntxtAlts/>
    </w:rPr>
  </w:style>
  <w:style w:type="paragraph" w:styleId="Quote">
    <w:name w:val="Quote"/>
    <w:basedOn w:val="Normal"/>
    <w:next w:val="Normal"/>
    <w:link w:val="QuoteChar"/>
    <w:uiPriority w:val="29"/>
    <w:semiHidden/>
    <w:qFormat/>
    <w:rsid w:val="00572222"/>
    <w:pPr>
      <w:spacing w:before="200" w:line="276" w:lineRule="auto"/>
      <w:ind w:left="864" w:right="864"/>
      <w:jc w:val="center"/>
    </w:pPr>
    <w:rPr>
      <w:i/>
      <w:iCs/>
      <w:color w:val="404040" w:themeColor="text1" w:themeTint="BF"/>
      <w:lang w:val="en-US"/>
    </w:rPr>
  </w:style>
  <w:style w:type="character" w:customStyle="1" w:styleId="QuoteChar">
    <w:name w:val="Quote Char"/>
    <w:basedOn w:val="DefaultParagraphFont"/>
    <w:link w:val="Quote"/>
    <w:uiPriority w:val="29"/>
    <w:semiHidden/>
    <w:rsid w:val="00572222"/>
    <w:rPr>
      <w:i/>
      <w:iCs/>
      <w:color w:val="404040" w:themeColor="text1" w:themeTint="BF"/>
      <w:kern w:val="16"/>
      <w:sz w:val="22"/>
      <w14:ligatures w14:val="standardContextual"/>
      <w14:numForm w14:val="oldStyle"/>
      <w14:numSpacing w14:val="proportional"/>
      <w14:cntxtAlts/>
    </w:rPr>
  </w:style>
  <w:style w:type="paragraph" w:styleId="Salutation">
    <w:name w:val="Salutation"/>
    <w:basedOn w:val="Normal"/>
    <w:next w:val="Normal"/>
    <w:link w:val="SalutationChar"/>
    <w:uiPriority w:val="5"/>
    <w:qFormat/>
    <w:rsid w:val="00572222"/>
    <w:pPr>
      <w:spacing w:after="300" w:line="276" w:lineRule="auto"/>
    </w:pPr>
    <w:rPr>
      <w:lang w:val="en-US"/>
    </w:rPr>
  </w:style>
  <w:style w:type="character" w:customStyle="1" w:styleId="SalutationChar">
    <w:name w:val="Salutation Char"/>
    <w:basedOn w:val="DefaultParagraphFont"/>
    <w:link w:val="Salutation"/>
    <w:uiPriority w:val="5"/>
    <w:rsid w:val="00752FC4"/>
  </w:style>
  <w:style w:type="paragraph" w:styleId="Signature">
    <w:name w:val="Signature"/>
    <w:basedOn w:val="Normal"/>
    <w:next w:val="Normal"/>
    <w:link w:val="SignatureChar"/>
    <w:uiPriority w:val="7"/>
    <w:qFormat/>
    <w:rsid w:val="00254E0D"/>
    <w:pPr>
      <w:spacing w:after="300" w:line="276" w:lineRule="auto"/>
      <w:contextualSpacing/>
    </w:pPr>
    <w:rPr>
      <w:lang w:val="en-US"/>
    </w:rPr>
  </w:style>
  <w:style w:type="character" w:customStyle="1" w:styleId="SignatureChar">
    <w:name w:val="Signature Char"/>
    <w:basedOn w:val="DefaultParagraphFont"/>
    <w:link w:val="Signature"/>
    <w:uiPriority w:val="7"/>
    <w:rsid w:val="00254E0D"/>
    <w:rPr>
      <w:color w:val="auto"/>
    </w:rPr>
  </w:style>
  <w:style w:type="character" w:styleId="Strong">
    <w:name w:val="Strong"/>
    <w:basedOn w:val="DefaultParagraphFont"/>
    <w:uiPriority w:val="19"/>
    <w:semiHidden/>
    <w:qFormat/>
    <w:rsid w:val="00572222"/>
    <w:rPr>
      <w:b/>
      <w:bCs/>
      <w:sz w:val="22"/>
    </w:rPr>
  </w:style>
  <w:style w:type="paragraph" w:styleId="Subtitle">
    <w:name w:val="Subtitle"/>
    <w:basedOn w:val="Normal"/>
    <w:next w:val="Normal"/>
    <w:link w:val="SubtitleChar"/>
    <w:uiPriority w:val="11"/>
    <w:semiHidden/>
    <w:unhideWhenUsed/>
    <w:qFormat/>
    <w:rsid w:val="00572222"/>
    <w:pPr>
      <w:numPr>
        <w:ilvl w:val="1"/>
      </w:numPr>
      <w:spacing w:line="276" w:lineRule="auto"/>
    </w:pPr>
    <w:rPr>
      <w:rFonts w:eastAsiaTheme="minorEastAsia"/>
      <w:color w:val="5A5A5A" w:themeColor="text1" w:themeTint="A5"/>
      <w:spacing w:val="15"/>
      <w:lang w:val="en-US"/>
    </w:rPr>
  </w:style>
  <w:style w:type="character" w:customStyle="1" w:styleId="SubtitleChar">
    <w:name w:val="Subtitle Char"/>
    <w:basedOn w:val="DefaultParagraphFont"/>
    <w:link w:val="Subtitle"/>
    <w:uiPriority w:val="11"/>
    <w:semiHidden/>
    <w:rsid w:val="00572222"/>
    <w:rPr>
      <w:rFonts w:eastAsiaTheme="minorEastAsia"/>
      <w:color w:val="5A5A5A" w:themeColor="text1" w:themeTint="A5"/>
      <w:spacing w:val="15"/>
      <w:kern w:val="16"/>
      <w:sz w:val="22"/>
      <w:szCs w:val="22"/>
      <w14:ligatures w14:val="standardContextual"/>
      <w14:numForm w14:val="oldStyle"/>
      <w14:numSpacing w14:val="proportional"/>
      <w14:cntxtAlts/>
    </w:rPr>
  </w:style>
  <w:style w:type="character" w:styleId="SubtleEmphasis">
    <w:name w:val="Subtle Emphasis"/>
    <w:basedOn w:val="DefaultParagraphFont"/>
    <w:uiPriority w:val="19"/>
    <w:semiHidden/>
    <w:qFormat/>
    <w:rsid w:val="00572222"/>
    <w:rPr>
      <w:i/>
      <w:iCs/>
      <w:color w:val="404040" w:themeColor="text1" w:themeTint="BF"/>
      <w:sz w:val="22"/>
    </w:rPr>
  </w:style>
  <w:style w:type="character" w:styleId="SubtleReference">
    <w:name w:val="Subtle Reference"/>
    <w:basedOn w:val="DefaultParagraphFont"/>
    <w:uiPriority w:val="31"/>
    <w:semiHidden/>
    <w:qFormat/>
    <w:rsid w:val="00572222"/>
    <w:rPr>
      <w:smallCaps/>
      <w:color w:val="5A5A5A" w:themeColor="text1" w:themeTint="A5"/>
      <w:sz w:val="22"/>
    </w:rPr>
  </w:style>
  <w:style w:type="table" w:styleId="Table3Deffects1">
    <w:name w:val="Table 3D effects 1"/>
    <w:basedOn w:val="TableNormal"/>
    <w:uiPriority w:val="99"/>
    <w:semiHidden/>
    <w:unhideWhenUsed/>
    <w:rsid w:val="00572222"/>
    <w:rPr>
      <w:color w:val="auto"/>
    </w:rPr>
    <w:tblPr/>
    <w:tcPr>
      <w:shd w:val="solid" w:color="C0C0C0" w:fill="FFFFFF"/>
    </w:tcPr>
    <w:tblStylePr w:type="firstRow">
      <w:rPr>
        <w:b/>
        <w:bCs/>
        <w:color w:val="800080"/>
      </w:rPr>
      <w:tblPr/>
      <w:tcPr>
        <w:tcBorders>
          <w:bottom w:val="single" w:sz="6" w:space="0" w:color="808080"/>
          <w:tl2br w:val="none" w:sz="0" w:space="0" w:color="auto"/>
          <w:tr2bl w:val="none" w:sz="0" w:space="0" w:color="auto"/>
        </w:tcBorders>
      </w:tcPr>
    </w:tblStylePr>
    <w:tblStylePr w:type="lastRow">
      <w:tblPr/>
      <w:tcPr>
        <w:tcBorders>
          <w:top w:val="single" w:sz="6" w:space="0" w:color="FFFFFF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right w:val="single" w:sz="6" w:space="0" w:color="808080"/>
          <w:tl2br w:val="none" w:sz="0" w:space="0" w:color="auto"/>
          <w:tr2bl w:val="none" w:sz="0" w:space="0" w:color="auto"/>
        </w:tcBorders>
      </w:tcPr>
    </w:tblStylePr>
    <w:tblStylePr w:type="lastCol">
      <w:tblPr/>
      <w:tcPr>
        <w:tcBorders>
          <w:left w:val="single" w:sz="6" w:space="0" w:color="FFFFFF"/>
          <w:tl2br w:val="none" w:sz="0" w:space="0" w:color="auto"/>
          <w:tr2bl w:val="none" w:sz="0" w:space="0" w:color="auto"/>
        </w:tcBorders>
      </w:tcPr>
    </w:tblStylePr>
    <w:tblStylePr w:type="neCell">
      <w:tblPr/>
      <w:tcPr>
        <w:tcBorders>
          <w:left w:val="none" w:sz="0" w:space="0" w:color="auto"/>
          <w:bottom w:val="none" w:sz="0" w:space="0" w:color="auto"/>
          <w:tl2br w:val="none" w:sz="0" w:space="0" w:color="auto"/>
          <w:tr2bl w:val="none" w:sz="0" w:space="0" w:color="auto"/>
        </w:tcBorders>
      </w:tcPr>
    </w:tblStylePr>
    <w:tblStylePr w:type="nwCell">
      <w:tblPr/>
      <w:tcPr>
        <w:tcBorders>
          <w:bottom w:val="none" w:sz="0" w:space="0" w:color="auto"/>
          <w:right w:val="none" w:sz="0" w:space="0" w:color="auto"/>
          <w:tl2br w:val="none" w:sz="0" w:space="0" w:color="auto"/>
          <w:tr2bl w:val="none" w:sz="0" w:space="0" w:color="auto"/>
        </w:tcBorders>
      </w:tcPr>
    </w:tblStylePr>
    <w:tblStylePr w:type="seCell">
      <w:tblPr/>
      <w:tcPr>
        <w:tcBorders>
          <w:top w:val="none" w:sz="0" w:space="0" w:color="auto"/>
          <w:left w:val="none" w:sz="0" w:space="0" w:color="auto"/>
          <w:tl2br w:val="none" w:sz="0" w:space="0" w:color="auto"/>
          <w:tr2bl w:val="none" w:sz="0" w:space="0" w:color="auto"/>
        </w:tcBorders>
      </w:tcPr>
    </w:tblStylePr>
    <w:tblStylePr w:type="swCell">
      <w:rPr>
        <w:color w:val="000080"/>
      </w:rPr>
      <w:tblPr/>
      <w:tcPr>
        <w:tcBorders>
          <w:top w:val="none" w:sz="0" w:space="0" w:color="auto"/>
          <w:right w:val="none" w:sz="0" w:space="0" w:color="auto"/>
          <w:tl2br w:val="none" w:sz="0" w:space="0" w:color="auto"/>
          <w:tr2bl w:val="none" w:sz="0" w:space="0" w:color="auto"/>
        </w:tcBorders>
      </w:tcPr>
    </w:tblStylePr>
  </w:style>
  <w:style w:type="table" w:styleId="Table3Deffects2">
    <w:name w:val="Table 3D effects 2"/>
    <w:basedOn w:val="TableNormal"/>
    <w:uiPriority w:val="99"/>
    <w:semiHidden/>
    <w:unhideWhenUsed/>
    <w:rsid w:val="00572222"/>
    <w:rPr>
      <w:color w:val="auto"/>
    </w:rPr>
    <w:tblPr>
      <w:tblStyleRowBandSize w:val="1"/>
    </w:tblPr>
    <w:tcPr>
      <w:shd w:val="solid" w:color="C0C0C0" w:fill="FFFFFF"/>
    </w:tcPr>
    <w:tblStylePr w:type="firstRow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firstCol">
      <w:tblPr/>
      <w:tcPr>
        <w:tcBorders>
          <w:top w:val="none" w:sz="0" w:space="0" w:color="auto"/>
          <w:bottom w:val="none" w:sz="0" w:space="0" w:color="auto"/>
          <w:right w:val="single" w:sz="6" w:space="0" w:color="808080"/>
          <w:tl2br w:val="none" w:sz="0" w:space="0" w:color="auto"/>
          <w:tr2bl w:val="none" w:sz="0" w:space="0" w:color="auto"/>
        </w:tcBorders>
      </w:tcPr>
    </w:tblStylePr>
    <w:tblStylePr w:type="lastCol">
      <w:tblPr/>
      <w:tcPr>
        <w:tcBorders>
          <w:right w:val="single" w:sz="6" w:space="0" w:color="FFFFFF"/>
          <w:tl2br w:val="none" w:sz="0" w:space="0" w:color="auto"/>
          <w:tr2bl w:val="none" w:sz="0" w:space="0" w:color="auto"/>
        </w:tcBorders>
      </w:tcPr>
    </w:tblStylePr>
    <w:tblStylePr w:type="band1Horz">
      <w:tblPr/>
      <w:tcPr>
        <w:tcBorders>
          <w:top w:val="single" w:sz="6" w:space="0" w:color="808080"/>
          <w:bottom w:val="single" w:sz="6" w:space="0" w:color="FFFFFF"/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3Deffects3">
    <w:name w:val="Table 3D effects 3"/>
    <w:basedOn w:val="TableNormal"/>
    <w:uiPriority w:val="99"/>
    <w:semiHidden/>
    <w:unhideWhenUsed/>
    <w:rsid w:val="00572222"/>
    <w:rPr>
      <w:color w:val="auto"/>
    </w:rPr>
    <w:tblPr>
      <w:tblStyleRowBandSize w:val="1"/>
      <w:tblStyleColBandSize w:val="1"/>
    </w:tblPr>
    <w:tblStylePr w:type="firstRow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firstCol">
      <w:tblPr/>
      <w:tcPr>
        <w:tcBorders>
          <w:top w:val="none" w:sz="0" w:space="0" w:color="auto"/>
          <w:bottom w:val="none" w:sz="0" w:space="0" w:color="auto"/>
          <w:right w:val="single" w:sz="6" w:space="0" w:color="808080"/>
          <w:tl2br w:val="none" w:sz="0" w:space="0" w:color="auto"/>
          <w:tr2bl w:val="none" w:sz="0" w:space="0" w:color="auto"/>
        </w:tcBorders>
      </w:tcPr>
    </w:tblStylePr>
    <w:tblStylePr w:type="lastCol">
      <w:tblPr/>
      <w:tcPr>
        <w:tcBorders>
          <w:right w:val="single" w:sz="6" w:space="0" w:color="FFFFFF"/>
          <w:tl2br w:val="none" w:sz="0" w:space="0" w:color="auto"/>
          <w:tr2bl w:val="none" w:sz="0" w:space="0" w:color="auto"/>
        </w:tcBorders>
      </w:tcPr>
    </w:tblStylePr>
    <w:tblStylePr w:type="band1Vert">
      <w:rPr>
        <w:color w:val="auto"/>
      </w:rPr>
      <w:tblPr/>
      <w:tcPr>
        <w:shd w:val="solid" w:color="C0C0C0" w:fill="FFFFFF"/>
      </w:tcPr>
    </w:tblStylePr>
    <w:tblStylePr w:type="band2Vert">
      <w:rPr>
        <w:color w:val="auto"/>
      </w:rPr>
      <w:tblPr/>
      <w:tcPr>
        <w:shd w:val="pct50" w:color="C0C0C0" w:fill="FFFFFF"/>
      </w:tcPr>
    </w:tblStylePr>
    <w:tblStylePr w:type="band1Horz">
      <w:tblPr/>
      <w:tcPr>
        <w:tcBorders>
          <w:top w:val="single" w:sz="6" w:space="0" w:color="808080"/>
          <w:bottom w:val="single" w:sz="6" w:space="0" w:color="FFFFFF"/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Classic1">
    <w:name w:val="Table Classic 1"/>
    <w:basedOn w:val="TableNormal"/>
    <w:uiPriority w:val="99"/>
    <w:semiHidden/>
    <w:unhideWhenUsed/>
    <w:rsid w:val="00572222"/>
    <w:rPr>
      <w:color w:val="auto"/>
    </w:rPr>
    <w:tblPr>
      <w:tblBorders>
        <w:top w:val="single" w:sz="12" w:space="0" w:color="000000"/>
        <w:bottom w:val="single" w:sz="12" w:space="0" w:color="000000"/>
      </w:tblBorders>
    </w:tblPr>
    <w:tcPr>
      <w:shd w:val="clear" w:color="auto" w:fill="auto"/>
    </w:tcPr>
    <w:tblStylePr w:type="firstRow">
      <w:rPr>
        <w:i/>
        <w:iCs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lastRow">
      <w:rPr>
        <w:color w:val="auto"/>
      </w:rPr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firstCol">
      <w:tblPr/>
      <w:tcPr>
        <w:tcBorders>
          <w:right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neCell">
      <w:rPr>
        <w:b/>
        <w:bCs/>
        <w:i w:val="0"/>
        <w:i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Classic2">
    <w:name w:val="Table Classic 2"/>
    <w:basedOn w:val="TableNormal"/>
    <w:uiPriority w:val="99"/>
    <w:semiHidden/>
    <w:unhideWhenUsed/>
    <w:rsid w:val="00572222"/>
    <w:rPr>
      <w:color w:val="auto"/>
    </w:rPr>
    <w:tblPr>
      <w:tblBorders>
        <w:top w:val="single" w:sz="12" w:space="0" w:color="000000"/>
        <w:bottom w:val="single" w:sz="12" w:space="0" w:color="000000"/>
      </w:tblBorders>
    </w:tblPr>
    <w:tcPr>
      <w:shd w:val="clear" w:color="auto" w:fill="auto"/>
    </w:tcPr>
    <w:tblStylePr w:type="firstRow">
      <w:rPr>
        <w:color w:val="FFFFFF"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solid" w:color="800080" w:fill="FFFFFF"/>
      </w:tcPr>
    </w:tblStylePr>
    <w:tblStylePr w:type="lastRow"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  <w:shd w:val="solid" w:color="C0C0C0" w:fill="FFFFFF"/>
      </w:tcPr>
    </w:tblStylePr>
    <w:tblStylePr w:type="ne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nwCell">
      <w:tblPr/>
      <w:tcPr>
        <w:tcBorders>
          <w:tl2br w:val="none" w:sz="0" w:space="0" w:color="auto"/>
          <w:tr2bl w:val="none" w:sz="0" w:space="0" w:color="auto"/>
        </w:tcBorders>
        <w:shd w:val="solid" w:color="800080" w:fill="FFFFFF"/>
      </w:tcPr>
    </w:tblStylePr>
    <w:tblStylePr w:type="swCell">
      <w:rPr>
        <w:color w:val="000080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Classic3">
    <w:name w:val="Table Classic 3"/>
    <w:basedOn w:val="TableNormal"/>
    <w:uiPriority w:val="99"/>
    <w:semiHidden/>
    <w:unhideWhenUsed/>
    <w:rsid w:val="00572222"/>
    <w:rPr>
      <w:color w:val="000080"/>
    </w:rPr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</w:tblBorders>
    </w:tblPr>
    <w:tcPr>
      <w:shd w:val="solid" w:color="C0C0C0" w:fill="FFFFFF"/>
    </w:tcPr>
    <w:tblStylePr w:type="firstRow">
      <w:rPr>
        <w:b/>
        <w:bCs/>
        <w:i/>
        <w:iCs/>
        <w:color w:val="FFFFFF"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solid" w:color="000080" w:fill="FFFFFF"/>
      </w:tcPr>
    </w:tblStylePr>
    <w:tblStylePr w:type="lastRow">
      <w:rPr>
        <w:color w:val="000080"/>
      </w:rPr>
      <w:tblPr/>
      <w:tcPr>
        <w:tcBorders>
          <w:top w:val="single" w:sz="12" w:space="0" w:color="000000"/>
          <w:tl2br w:val="none" w:sz="0" w:space="0" w:color="auto"/>
          <w:tr2bl w:val="none" w:sz="0" w:space="0" w:color="auto"/>
        </w:tcBorders>
        <w:shd w:val="solid" w:color="FFFFFF" w:fill="FFFFFF"/>
      </w:tcPr>
    </w:tblStylePr>
    <w:tblStylePr w:type="firstCol">
      <w:rPr>
        <w:b/>
        <w:bCs/>
        <w:color w:val="000000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Classic4">
    <w:name w:val="Table Classic 4"/>
    <w:basedOn w:val="TableNormal"/>
    <w:uiPriority w:val="99"/>
    <w:semiHidden/>
    <w:unhideWhenUsed/>
    <w:rsid w:val="00572222"/>
    <w:rPr>
      <w:color w:val="auto"/>
    </w:rPr>
    <w:tblPr>
      <w:tblBorders>
        <w:top w:val="single" w:sz="12" w:space="0" w:color="000000"/>
        <w:left w:val="single" w:sz="6" w:space="0" w:color="000000"/>
        <w:bottom w:val="single" w:sz="12" w:space="0" w:color="000000"/>
        <w:right w:val="single" w:sz="6" w:space="0" w:color="000000"/>
      </w:tblBorders>
    </w:tblPr>
    <w:tcPr>
      <w:shd w:val="clear" w:color="auto" w:fill="auto"/>
    </w:tcPr>
    <w:tblStylePr w:type="firstRow">
      <w:rPr>
        <w:b/>
        <w:bCs/>
        <w:i/>
        <w:iCs/>
        <w:color w:val="FFFFFF"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pct50" w:color="000080" w:fill="FFFFFF"/>
      </w:tcPr>
    </w:tblStylePr>
    <w:tblStylePr w:type="lastRow">
      <w:rPr>
        <w:color w:val="000080"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pct50" w:color="000000" w:fill="FFFFFF"/>
      </w:tcPr>
    </w:tblStylePr>
    <w:tblStylePr w:type="fir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n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swCell">
      <w:rPr>
        <w:color w:val="000080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Colorful1">
    <w:name w:val="Table Colorful 1"/>
    <w:basedOn w:val="TableNormal"/>
    <w:uiPriority w:val="99"/>
    <w:semiHidden/>
    <w:unhideWhenUsed/>
    <w:rsid w:val="00572222"/>
    <w:rPr>
      <w:color w:val="FFFFFF"/>
    </w:rPr>
    <w:tblPr>
      <w:tblBorders>
        <w:top w:val="single" w:sz="12" w:space="0" w:color="008080"/>
        <w:left w:val="single" w:sz="12" w:space="0" w:color="008080"/>
        <w:bottom w:val="single" w:sz="12" w:space="0" w:color="008080"/>
        <w:right w:val="single" w:sz="12" w:space="0" w:color="008080"/>
        <w:insideH w:val="single" w:sz="6" w:space="0" w:color="00FFFF"/>
      </w:tblBorders>
    </w:tblPr>
    <w:tcPr>
      <w:shd w:val="solid" w:color="008080" w:fill="FFFFFF"/>
    </w:tcPr>
    <w:tblStylePr w:type="firstRow">
      <w:rPr>
        <w:b/>
        <w:bCs/>
        <w:i/>
        <w:iCs/>
      </w:rPr>
      <w:tblPr/>
      <w:tcPr>
        <w:tcBorders>
          <w:tl2br w:val="none" w:sz="0" w:space="0" w:color="auto"/>
          <w:tr2bl w:val="none" w:sz="0" w:space="0" w:color="auto"/>
        </w:tcBorders>
        <w:shd w:val="solid" w:color="000000" w:fill="FFFFFF"/>
      </w:tcPr>
    </w:tblStylePr>
    <w:tblStylePr w:type="firstCol">
      <w:rPr>
        <w:b/>
        <w:bCs/>
        <w:i/>
        <w:iCs/>
      </w:rPr>
      <w:tblPr/>
      <w:tcPr>
        <w:tcBorders>
          <w:tl2br w:val="none" w:sz="0" w:space="0" w:color="auto"/>
          <w:tr2bl w:val="none" w:sz="0" w:space="0" w:color="auto"/>
        </w:tcBorders>
        <w:shd w:val="solid" w:color="000080" w:fill="FFFFFF"/>
      </w:tcPr>
    </w:tblStylePr>
    <w:tblStylePr w:type="nwCell">
      <w:tblPr/>
      <w:tcPr>
        <w:tcBorders>
          <w:tl2br w:val="none" w:sz="0" w:space="0" w:color="auto"/>
          <w:tr2bl w:val="none" w:sz="0" w:space="0" w:color="auto"/>
        </w:tcBorders>
        <w:shd w:val="solid" w:color="000000" w:fill="FFFFFF"/>
      </w:tcPr>
    </w:tblStylePr>
    <w:tblStylePr w:type="swCell">
      <w:rPr>
        <w:b/>
        <w:bCs/>
        <w:i w:val="0"/>
        <w:i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Colorful2">
    <w:name w:val="Table Colorful 2"/>
    <w:basedOn w:val="TableNormal"/>
    <w:uiPriority w:val="99"/>
    <w:semiHidden/>
    <w:unhideWhenUsed/>
    <w:rsid w:val="00572222"/>
    <w:rPr>
      <w:color w:val="auto"/>
    </w:rPr>
    <w:tblPr>
      <w:tblBorders>
        <w:bottom w:val="single" w:sz="12" w:space="0" w:color="000000"/>
      </w:tblBorders>
    </w:tblPr>
    <w:tcPr>
      <w:shd w:val="pct20" w:color="FFFF00" w:fill="FFFFFF"/>
    </w:tcPr>
    <w:tblStylePr w:type="firstRow">
      <w:rPr>
        <w:b/>
        <w:bCs/>
        <w:i/>
        <w:iCs/>
        <w:color w:val="FFFFFF"/>
      </w:rPr>
      <w:tblPr/>
      <w:tcPr>
        <w:tcBorders>
          <w:bottom w:val="single" w:sz="12" w:space="0" w:color="000000"/>
          <w:tl2br w:val="none" w:sz="0" w:space="0" w:color="auto"/>
          <w:tr2bl w:val="none" w:sz="0" w:space="0" w:color="auto"/>
        </w:tcBorders>
        <w:shd w:val="solid" w:color="800000" w:fill="FFFFFF"/>
      </w:tcPr>
    </w:tblStylePr>
    <w:tblStylePr w:type="firstCol">
      <w:rPr>
        <w:b/>
        <w:bCs/>
        <w:i/>
        <w:i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tblPr/>
      <w:tcPr>
        <w:tcBorders>
          <w:tl2br w:val="none" w:sz="0" w:space="0" w:color="auto"/>
          <w:tr2bl w:val="none" w:sz="0" w:space="0" w:color="auto"/>
        </w:tcBorders>
        <w:shd w:val="solid" w:color="C0C0C0" w:fill="FFFFFF"/>
      </w:tcPr>
    </w:tblStylePr>
    <w:tblStylePr w:type="swCell">
      <w:rPr>
        <w:b/>
        <w:bCs/>
        <w:i w:val="0"/>
        <w:i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Colorful3">
    <w:name w:val="Table Colorful 3"/>
    <w:basedOn w:val="TableNormal"/>
    <w:uiPriority w:val="99"/>
    <w:semiHidden/>
    <w:unhideWhenUsed/>
    <w:rsid w:val="00572222"/>
    <w:rPr>
      <w:color w:val="auto"/>
    </w:rPr>
    <w:tblPr>
      <w:tblBorders>
        <w:top w:val="single" w:sz="18" w:space="0" w:color="000000"/>
        <w:left w:val="single" w:sz="18" w:space="0" w:color="000000"/>
        <w:bottom w:val="single" w:sz="18" w:space="0" w:color="000000"/>
        <w:right w:val="single" w:sz="18" w:space="0" w:color="000000"/>
        <w:insideH w:val="single" w:sz="6" w:space="0" w:color="C0C0C0"/>
      </w:tblBorders>
    </w:tblPr>
    <w:tcPr>
      <w:shd w:val="pct25" w:color="008080" w:fill="FFFFFF"/>
    </w:tcPr>
    <w:tblStylePr w:type="firstRow"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solid" w:color="008080" w:fill="FFFFFF"/>
      </w:tcPr>
    </w:tblStylePr>
    <w:tblStylePr w:type="firstCol">
      <w:tblPr/>
      <w:tcPr>
        <w:tcBorders>
          <w:left w:val="single" w:sz="36" w:space="0" w:color="000000"/>
          <w:right w:val="single" w:sz="6" w:space="0" w:color="000000"/>
          <w:tl2br w:val="none" w:sz="0" w:space="0" w:color="auto"/>
          <w:tr2bl w:val="none" w:sz="0" w:space="0" w:color="auto"/>
        </w:tcBorders>
        <w:shd w:val="solid" w:color="008080" w:fill="FFFFFF"/>
      </w:tcPr>
    </w:tblStylePr>
    <w:tblStylePr w:type="nwCell">
      <w:rPr>
        <w:b/>
        <w:bCs/>
        <w:color w:val="FFFFFF"/>
      </w:rPr>
      <w:tblPr/>
      <w:tcPr>
        <w:tcBorders>
          <w:tl2br w:val="none" w:sz="0" w:space="0" w:color="auto"/>
          <w:tr2bl w:val="none" w:sz="0" w:space="0" w:color="auto"/>
        </w:tcBorders>
        <w:shd w:val="solid" w:color="000000" w:fill="FFFFFF"/>
      </w:tcPr>
    </w:tblStylePr>
  </w:style>
  <w:style w:type="table" w:styleId="TableColumns1">
    <w:name w:val="Table Columns 1"/>
    <w:basedOn w:val="TableNormal"/>
    <w:uiPriority w:val="99"/>
    <w:semiHidden/>
    <w:unhideWhenUsed/>
    <w:rsid w:val="00572222"/>
    <w:rPr>
      <w:b/>
      <w:bCs/>
      <w:color w:val="auto"/>
    </w:rPr>
    <w:tblPr>
      <w:tblStyleColBandSize w:val="1"/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</w:tblBorders>
    </w:tblPr>
    <w:tblStylePr w:type="firstRow">
      <w:rPr>
        <w:b w:val="0"/>
        <w:bCs w:val="0"/>
      </w:rPr>
      <w:tblPr/>
      <w:tcPr>
        <w:tcBorders>
          <w:bottom w:val="double" w:sz="6" w:space="0" w:color="000000"/>
          <w:tl2br w:val="none" w:sz="0" w:space="0" w:color="auto"/>
          <w:tr2bl w:val="none" w:sz="0" w:space="0" w:color="auto"/>
        </w:tcBorders>
      </w:tcPr>
    </w:tblStylePr>
    <w:tblStylePr w:type="lastRow">
      <w:rPr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firstCol">
      <w:rPr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band1Vert">
      <w:rPr>
        <w:color w:val="auto"/>
      </w:rPr>
      <w:tblPr/>
      <w:tcPr>
        <w:shd w:val="pct25" w:color="000000" w:fill="FFFFFF"/>
      </w:tcPr>
    </w:tblStylePr>
    <w:tblStylePr w:type="band2Vert">
      <w:rPr>
        <w:color w:val="auto"/>
      </w:rPr>
      <w:tblPr/>
      <w:tcPr>
        <w:shd w:val="pct25" w:color="FFFF00" w:fill="FFFFFF"/>
      </w:tcPr>
    </w:tblStylePr>
    <w:tblStylePr w:type="ne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Columns2">
    <w:name w:val="Table Columns 2"/>
    <w:basedOn w:val="TableNormal"/>
    <w:uiPriority w:val="99"/>
    <w:semiHidden/>
    <w:unhideWhenUsed/>
    <w:rsid w:val="00572222"/>
    <w:rPr>
      <w:b/>
      <w:bCs/>
      <w:color w:val="auto"/>
    </w:rPr>
    <w:tblPr>
      <w:tblStyleColBandSize w:val="1"/>
    </w:tblPr>
    <w:tblStylePr w:type="firstRow">
      <w:rPr>
        <w:color w:val="FFFFFF"/>
      </w:rPr>
      <w:tblPr/>
      <w:tcPr>
        <w:tcBorders>
          <w:tl2br w:val="none" w:sz="0" w:space="0" w:color="auto"/>
          <w:tr2bl w:val="none" w:sz="0" w:space="0" w:color="auto"/>
        </w:tcBorders>
        <w:shd w:val="solid" w:color="000080" w:fill="FFFFFF"/>
      </w:tcPr>
    </w:tblStylePr>
    <w:tblStylePr w:type="lastRow">
      <w:rPr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firstCol">
      <w:rPr>
        <w:b w:val="0"/>
        <w:bCs w:val="0"/>
        <w:color w:val="00000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band1Vert">
      <w:rPr>
        <w:color w:val="auto"/>
      </w:rPr>
      <w:tblPr/>
      <w:tcPr>
        <w:shd w:val="pct30" w:color="000000" w:fill="FFFFFF"/>
      </w:tcPr>
    </w:tblStylePr>
    <w:tblStylePr w:type="band2Vert">
      <w:rPr>
        <w:color w:val="auto"/>
      </w:rPr>
      <w:tblPr/>
      <w:tcPr>
        <w:shd w:val="pct25" w:color="00FF00" w:fill="FFFFFF"/>
      </w:tcPr>
    </w:tblStylePr>
    <w:tblStylePr w:type="ne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Columns3">
    <w:name w:val="Table Columns 3"/>
    <w:basedOn w:val="TableNormal"/>
    <w:uiPriority w:val="99"/>
    <w:semiHidden/>
    <w:unhideWhenUsed/>
    <w:rsid w:val="00572222"/>
    <w:rPr>
      <w:b/>
      <w:bCs/>
      <w:color w:val="auto"/>
    </w:rPr>
    <w:tblPr>
      <w:tblStyleColBandSize w:val="1"/>
      <w:tblBorders>
        <w:top w:val="single" w:sz="6" w:space="0" w:color="000080"/>
        <w:left w:val="single" w:sz="6" w:space="0" w:color="000080"/>
        <w:bottom w:val="single" w:sz="6" w:space="0" w:color="000080"/>
        <w:right w:val="single" w:sz="6" w:space="0" w:color="000080"/>
        <w:insideV w:val="single" w:sz="6" w:space="0" w:color="000080"/>
      </w:tblBorders>
    </w:tblPr>
    <w:tblStylePr w:type="firstRow">
      <w:rPr>
        <w:color w:val="FFFFFF"/>
      </w:rPr>
      <w:tblPr/>
      <w:tcPr>
        <w:tcBorders>
          <w:tl2br w:val="none" w:sz="0" w:space="0" w:color="auto"/>
          <w:tr2bl w:val="none" w:sz="0" w:space="0" w:color="auto"/>
        </w:tcBorders>
        <w:shd w:val="solid" w:color="000080" w:fill="FFFFFF"/>
      </w:tcPr>
    </w:tblStylePr>
    <w:tblStylePr w:type="lastRow">
      <w:rPr>
        <w:b w:val="0"/>
        <w:bCs w:val="0"/>
      </w:rPr>
      <w:tblPr/>
      <w:tcPr>
        <w:tcBorders>
          <w:top w:val="single" w:sz="6" w:space="0" w:color="000080"/>
          <w:tl2br w:val="none" w:sz="0" w:space="0" w:color="auto"/>
          <w:tr2bl w:val="none" w:sz="0" w:space="0" w:color="auto"/>
        </w:tcBorders>
      </w:tcPr>
    </w:tblStylePr>
    <w:tblStylePr w:type="firstCol">
      <w:rPr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band1Vert">
      <w:rPr>
        <w:color w:val="auto"/>
      </w:rPr>
      <w:tblPr/>
      <w:tcPr>
        <w:shd w:val="solid" w:color="C0C0C0" w:fill="FFFFFF"/>
      </w:tcPr>
    </w:tblStylePr>
    <w:tblStylePr w:type="band2Vert">
      <w:rPr>
        <w:color w:val="auto"/>
      </w:rPr>
      <w:tblPr/>
      <w:tcPr>
        <w:shd w:val="pct10" w:color="000000" w:fill="FFFFFF"/>
      </w:tcPr>
    </w:tblStylePr>
    <w:tblStylePr w:type="ne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Columns4">
    <w:name w:val="Table Columns 4"/>
    <w:basedOn w:val="TableNormal"/>
    <w:uiPriority w:val="99"/>
    <w:semiHidden/>
    <w:unhideWhenUsed/>
    <w:rsid w:val="00572222"/>
    <w:rPr>
      <w:color w:val="auto"/>
    </w:rPr>
    <w:tblPr>
      <w:tblStyleColBandSize w:val="1"/>
    </w:tblPr>
    <w:tblStylePr w:type="firstRow">
      <w:rPr>
        <w:color w:val="FFFFFF"/>
      </w:rPr>
      <w:tblPr/>
      <w:tcPr>
        <w:tcBorders>
          <w:tl2br w:val="none" w:sz="0" w:space="0" w:color="auto"/>
          <w:tr2bl w:val="none" w:sz="0" w:space="0" w:color="auto"/>
        </w:tcBorders>
        <w:shd w:val="solid" w:color="000000" w:fill="FFFFFF"/>
      </w:tcPr>
    </w:tblStylePr>
    <w:tblStylePr w:type="lastRow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band1Vert">
      <w:rPr>
        <w:color w:val="auto"/>
      </w:rPr>
      <w:tblPr/>
      <w:tcPr>
        <w:shd w:val="pct50" w:color="008080" w:fill="FFFFFF"/>
      </w:tcPr>
    </w:tblStylePr>
    <w:tblStylePr w:type="band2Vert">
      <w:rPr>
        <w:color w:val="auto"/>
      </w:rPr>
      <w:tblPr/>
      <w:tcPr>
        <w:shd w:val="pct10" w:color="000000" w:fill="FFFFFF"/>
      </w:tcPr>
    </w:tblStylePr>
  </w:style>
  <w:style w:type="table" w:styleId="TableColumns5">
    <w:name w:val="Table Columns 5"/>
    <w:basedOn w:val="TableNormal"/>
    <w:uiPriority w:val="99"/>
    <w:semiHidden/>
    <w:unhideWhenUsed/>
    <w:rsid w:val="00572222"/>
    <w:rPr>
      <w:color w:val="auto"/>
    </w:rPr>
    <w:tblPr>
      <w:tblStyleColBandSize w:val="1"/>
      <w:tblBorders>
        <w:top w:val="single" w:sz="12" w:space="0" w:color="808080"/>
        <w:left w:val="single" w:sz="12" w:space="0" w:color="808080"/>
        <w:bottom w:val="single" w:sz="12" w:space="0" w:color="808080"/>
        <w:right w:val="single" w:sz="12" w:space="0" w:color="808080"/>
        <w:insideV w:val="single" w:sz="6" w:space="0" w:color="C0C0C0"/>
      </w:tblBorders>
    </w:tblPr>
    <w:tblStylePr w:type="firstRow">
      <w:rPr>
        <w:b/>
        <w:bCs/>
        <w:i/>
        <w:iCs/>
      </w:rPr>
      <w:tblPr/>
      <w:tcPr>
        <w:tcBorders>
          <w:bottom w:val="single" w:sz="6" w:space="0" w:color="808080"/>
          <w:tl2br w:val="none" w:sz="0" w:space="0" w:color="auto"/>
          <w:tr2bl w:val="none" w:sz="0" w:space="0" w:color="auto"/>
        </w:tcBorders>
      </w:tcPr>
    </w:tblStylePr>
    <w:tblStylePr w:type="lastRow">
      <w:rPr>
        <w:b/>
        <w:bCs/>
      </w:rPr>
      <w:tblPr/>
      <w:tcPr>
        <w:tcBorders>
          <w:top w:val="single" w:sz="6" w:space="0" w:color="808080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band1Vert">
      <w:rPr>
        <w:color w:val="auto"/>
      </w:rPr>
      <w:tblPr/>
      <w:tcPr>
        <w:shd w:val="solid" w:color="C0C0C0" w:fill="FFFFFF"/>
      </w:tcPr>
    </w:tblStylePr>
    <w:tblStylePr w:type="band2Vert">
      <w:rPr>
        <w:color w:val="auto"/>
      </w:rPr>
    </w:tblStylePr>
  </w:style>
  <w:style w:type="table" w:styleId="TableContemporary">
    <w:name w:val="Table Contemporary"/>
    <w:basedOn w:val="TableNormal"/>
    <w:uiPriority w:val="99"/>
    <w:semiHidden/>
    <w:unhideWhenUsed/>
    <w:rsid w:val="00572222"/>
    <w:tblPr>
      <w:tblStyleRowBandSize w:val="1"/>
      <w:tblBorders>
        <w:insideH w:val="single" w:sz="18" w:space="0" w:color="FFFFFF"/>
        <w:insideV w:val="single" w:sz="18" w:space="0" w:color="FFFFFF"/>
      </w:tblBorders>
    </w:tblPr>
    <w:tblStylePr w:type="firstRow">
      <w:rPr>
        <w:b/>
        <w:bCs/>
        <w:color w:val="auto"/>
      </w:rPr>
      <w:tblPr/>
      <w:tcPr>
        <w:tcBorders>
          <w:tl2br w:val="none" w:sz="0" w:space="0" w:color="auto"/>
          <w:tr2bl w:val="none" w:sz="0" w:space="0" w:color="auto"/>
        </w:tcBorders>
        <w:shd w:val="pct20" w:color="000000" w:fill="FFFFFF"/>
      </w:tcPr>
    </w:tblStylePr>
    <w:tblStylePr w:type="band1Horz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  <w:shd w:val="pct5" w:color="000000" w:fill="FFFFFF"/>
      </w:tcPr>
    </w:tblStylePr>
    <w:tblStylePr w:type="band2Horz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  <w:shd w:val="pct20" w:color="000000" w:fill="FFFFFF"/>
      </w:tcPr>
    </w:tblStylePr>
  </w:style>
  <w:style w:type="table" w:styleId="TableElegant">
    <w:name w:val="Table Elegant"/>
    <w:basedOn w:val="TableNormal"/>
    <w:uiPriority w:val="99"/>
    <w:semiHidden/>
    <w:unhideWhenUsed/>
    <w:rsid w:val="00572222"/>
    <w:rPr>
      <w:color w:val="auto"/>
    </w:rPr>
    <w:tblPr>
      <w:tblBorders>
        <w:top w:val="double" w:sz="6" w:space="0" w:color="000000"/>
        <w:left w:val="double" w:sz="6" w:space="0" w:color="000000"/>
        <w:bottom w:val="double" w:sz="6" w:space="0" w:color="000000"/>
        <w:right w:val="double" w:sz="6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caps/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Grid1">
    <w:name w:val="Table Grid 1"/>
    <w:basedOn w:val="TableNormal"/>
    <w:uiPriority w:val="99"/>
    <w:semiHidden/>
    <w:unhideWhenUsed/>
    <w:rsid w:val="00572222"/>
    <w:rPr>
      <w:color w:val="auto"/>
    </w:rPr>
    <w:tblPr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lastRow">
      <w:rPr>
        <w:i/>
        <w:i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i/>
        <w:i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Grid2">
    <w:name w:val="Table Grid 2"/>
    <w:basedOn w:val="TableNormal"/>
    <w:uiPriority w:val="99"/>
    <w:semiHidden/>
    <w:unhideWhenUsed/>
    <w:rsid w:val="00572222"/>
    <w:rPr>
      <w:color w:val="auto"/>
    </w:rPr>
    <w:tblPr>
      <w:tblBorders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Row">
      <w:rPr>
        <w:b/>
        <w:bCs/>
      </w:rPr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Grid3">
    <w:name w:val="Table Grid 3"/>
    <w:basedOn w:val="TableNormal"/>
    <w:uiPriority w:val="99"/>
    <w:semiHidden/>
    <w:unhideWhenUsed/>
    <w:rsid w:val="00572222"/>
    <w:rPr>
      <w:color w:val="auto"/>
    </w:rPr>
    <w:tblPr>
      <w:tblBorders>
        <w:top w:val="single" w:sz="6" w:space="0" w:color="000000"/>
        <w:left w:val="single" w:sz="12" w:space="0" w:color="000000"/>
        <w:bottom w:val="single" w:sz="6" w:space="0" w:color="000000"/>
        <w:right w:val="single" w:sz="12" w:space="0" w:color="000000"/>
        <w:insideV w:val="single" w:sz="6" w:space="0" w:color="000000"/>
      </w:tblBorders>
    </w:tblPr>
    <w:tcPr>
      <w:shd w:val="clear" w:color="auto" w:fill="auto"/>
    </w:tcPr>
    <w:tblStylePr w:type="firstRow"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pct30" w:color="FFFF00" w:fill="FFFFFF"/>
      </w:tcPr>
    </w:tblStylePr>
    <w:tblStylePr w:type="lastRow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Grid4">
    <w:name w:val="Table Grid 4"/>
    <w:basedOn w:val="TableNormal"/>
    <w:uiPriority w:val="99"/>
    <w:semiHidden/>
    <w:unhideWhenUsed/>
    <w:rsid w:val="00572222"/>
    <w:rPr>
      <w:color w:val="auto"/>
    </w:rPr>
    <w:tblPr>
      <w:tblBorders>
        <w:left w:val="single" w:sz="12" w:space="0" w:color="000000"/>
        <w:right w:val="single" w:sz="12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color w:val="auto"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pct30" w:color="FFFF00" w:fill="FFFFFF"/>
      </w:tcPr>
    </w:tblStylePr>
    <w:tblStylePr w:type="lastRow">
      <w:rPr>
        <w:b/>
        <w:bCs/>
        <w:color w:val="auto"/>
      </w:rPr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  <w:shd w:val="pct30" w:color="FFFF00" w:fill="FFFFFF"/>
      </w:tcPr>
    </w:tblStylePr>
    <w:tblStylePr w:type="lastCol">
      <w:rPr>
        <w:b/>
        <w:bCs/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Grid5">
    <w:name w:val="Table Grid 5"/>
    <w:basedOn w:val="TableNormal"/>
    <w:uiPriority w:val="99"/>
    <w:semiHidden/>
    <w:unhideWhenUsed/>
    <w:rsid w:val="00572222"/>
    <w:rPr>
      <w:color w:val="auto"/>
    </w:rPr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tblPr/>
      <w:tcPr>
        <w:tcBorders>
          <w:bottom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lastRow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nwCell">
      <w:tblPr/>
      <w:tcPr>
        <w:tcBorders>
          <w:tl2br w:val="single" w:sz="6" w:space="0" w:color="000000"/>
          <w:tr2bl w:val="none" w:sz="0" w:space="0" w:color="auto"/>
        </w:tcBorders>
      </w:tcPr>
    </w:tblStylePr>
  </w:style>
  <w:style w:type="table" w:styleId="TableGrid6">
    <w:name w:val="Table Grid 6"/>
    <w:basedOn w:val="TableNormal"/>
    <w:uiPriority w:val="99"/>
    <w:semiHidden/>
    <w:unhideWhenUsed/>
    <w:rsid w:val="00572222"/>
    <w:rPr>
      <w:color w:val="auto"/>
    </w:rPr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b/>
        <w:bCs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lastRow">
      <w:rPr>
        <w:color w:val="auto"/>
      </w:rPr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nwCell">
      <w:tblPr/>
      <w:tcPr>
        <w:tcBorders>
          <w:tl2br w:val="single" w:sz="6" w:space="0" w:color="000000"/>
          <w:tr2bl w:val="none" w:sz="0" w:space="0" w:color="auto"/>
        </w:tcBorders>
      </w:tcPr>
    </w:tblStylePr>
  </w:style>
  <w:style w:type="table" w:styleId="TableGrid7">
    <w:name w:val="Table Grid 7"/>
    <w:basedOn w:val="TableNormal"/>
    <w:uiPriority w:val="99"/>
    <w:semiHidden/>
    <w:unhideWhenUsed/>
    <w:rsid w:val="00572222"/>
    <w:rPr>
      <w:b/>
      <w:bCs/>
      <w:color w:val="auto"/>
    </w:rPr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b w:val="0"/>
        <w:bCs w:val="0"/>
      </w:rPr>
      <w:tblPr/>
      <w:tcPr>
        <w:tcBorders>
          <w:bottom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lastRow">
      <w:rPr>
        <w:b w:val="0"/>
        <w:bCs w:val="0"/>
      </w:rPr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firstCol">
      <w:rPr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nwCell">
      <w:tblPr/>
      <w:tcPr>
        <w:tcBorders>
          <w:tl2br w:val="single" w:sz="6" w:space="0" w:color="000000"/>
          <w:tr2bl w:val="none" w:sz="0" w:space="0" w:color="auto"/>
        </w:tcBorders>
      </w:tcPr>
    </w:tblStylePr>
  </w:style>
  <w:style w:type="table" w:styleId="TableGrid8">
    <w:name w:val="Table Grid 8"/>
    <w:basedOn w:val="TableNormal"/>
    <w:uiPriority w:val="99"/>
    <w:semiHidden/>
    <w:unhideWhenUsed/>
    <w:rsid w:val="00572222"/>
    <w:rPr>
      <w:color w:val="auto"/>
    </w:rPr>
    <w:tblPr>
      <w:tblBorders>
        <w:top w:val="single" w:sz="6" w:space="0" w:color="000080"/>
        <w:left w:val="single" w:sz="6" w:space="0" w:color="000080"/>
        <w:bottom w:val="single" w:sz="6" w:space="0" w:color="000080"/>
        <w:right w:val="single" w:sz="6" w:space="0" w:color="000080"/>
        <w:insideH w:val="single" w:sz="6" w:space="0" w:color="000080"/>
        <w:insideV w:val="single" w:sz="6" w:space="0" w:color="000080"/>
      </w:tblBorders>
    </w:tblPr>
    <w:tcPr>
      <w:shd w:val="clear" w:color="auto" w:fill="auto"/>
    </w:tcPr>
    <w:tblStylePr w:type="firstRow">
      <w:rPr>
        <w:b/>
        <w:bCs/>
        <w:color w:val="FFFFFF"/>
      </w:rPr>
      <w:tblPr/>
      <w:tcPr>
        <w:tcBorders>
          <w:tl2br w:val="none" w:sz="0" w:space="0" w:color="auto"/>
          <w:tr2bl w:val="none" w:sz="0" w:space="0" w:color="auto"/>
        </w:tcBorders>
        <w:shd w:val="solid" w:color="000080" w:fill="FFFFFF"/>
      </w:tcPr>
    </w:tblStylePr>
    <w:tblStylePr w:type="lastRow">
      <w:rPr>
        <w:b/>
        <w:bCs/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/>
        <w:bCs/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GridLight">
    <w:name w:val="Grid Table Light"/>
    <w:basedOn w:val="TableNormal"/>
    <w:uiPriority w:val="45"/>
    <w:rsid w:val="00572222"/>
    <w:pPr>
      <w:spacing w:after="0" w:line="240" w:lineRule="auto"/>
    </w:pPr>
    <w:tblPr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</w:style>
  <w:style w:type="table" w:styleId="TableList1">
    <w:name w:val="Table List 1"/>
    <w:basedOn w:val="TableNormal"/>
    <w:uiPriority w:val="99"/>
    <w:semiHidden/>
    <w:unhideWhenUsed/>
    <w:rsid w:val="00572222"/>
    <w:tblPr>
      <w:tblStyleRowBandSize w:val="1"/>
      <w:tblBorders>
        <w:top w:val="single" w:sz="12" w:space="0" w:color="008080"/>
        <w:left w:val="single" w:sz="6" w:space="0" w:color="008080"/>
        <w:bottom w:val="single" w:sz="12" w:space="0" w:color="008080"/>
        <w:right w:val="single" w:sz="6" w:space="0" w:color="008080"/>
      </w:tblBorders>
    </w:tblPr>
    <w:tblStylePr w:type="firstRow">
      <w:rPr>
        <w:b/>
        <w:bCs/>
        <w:i/>
        <w:iCs/>
        <w:color w:val="800000"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solid" w:color="C0C0C0" w:fill="FFFFFF"/>
      </w:tcPr>
    </w:tblStylePr>
    <w:tblStylePr w:type="lastRow"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band1Horz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  <w:shd w:val="solid" w:color="C0C0C0" w:fill="FFFFFF"/>
      </w:tcPr>
    </w:tblStylePr>
    <w:tblStylePr w:type="band2Horz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List2">
    <w:name w:val="Table List 2"/>
    <w:basedOn w:val="TableNormal"/>
    <w:uiPriority w:val="99"/>
    <w:semiHidden/>
    <w:unhideWhenUsed/>
    <w:rsid w:val="00572222"/>
    <w:tblPr>
      <w:tblStyleRowBandSize w:val="2"/>
      <w:tblBorders>
        <w:bottom w:val="single" w:sz="12" w:space="0" w:color="808080"/>
      </w:tblBorders>
    </w:tblPr>
    <w:tblStylePr w:type="firstRow">
      <w:rPr>
        <w:b/>
        <w:bCs/>
        <w:color w:val="FFFFFF"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pct75" w:color="008080" w:fill="008000"/>
      </w:tcPr>
    </w:tblStylePr>
    <w:tblStylePr w:type="lastRow"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band1Horz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  <w:shd w:val="pct20" w:color="00FF00" w:fill="FFFFFF"/>
      </w:tcPr>
    </w:tblStylePr>
    <w:tblStylePr w:type="band2Horz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List3">
    <w:name w:val="Table List 3"/>
    <w:basedOn w:val="TableNormal"/>
    <w:uiPriority w:val="99"/>
    <w:semiHidden/>
    <w:unhideWhenUsed/>
    <w:rsid w:val="00572222"/>
    <w:rPr>
      <w:color w:val="auto"/>
    </w:rPr>
    <w:tblPr>
      <w:tblBorders>
        <w:top w:val="single" w:sz="12" w:space="0" w:color="000000"/>
        <w:bottom w:val="single" w:sz="12" w:space="0" w:color="000000"/>
        <w:insideH w:val="single" w:sz="6" w:space="0" w:color="000000"/>
      </w:tblBorders>
    </w:tblPr>
    <w:tcPr>
      <w:shd w:val="clear" w:color="auto" w:fill="auto"/>
    </w:tcPr>
    <w:tblStylePr w:type="firstRow">
      <w:rPr>
        <w:b/>
        <w:bCs/>
        <w:color w:val="000080"/>
      </w:rPr>
      <w:tblPr/>
      <w:tcPr>
        <w:tcBorders>
          <w:bottom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lastRow">
      <w:tblPr/>
      <w:tcPr>
        <w:tcBorders>
          <w:top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swCell">
      <w:rPr>
        <w:i/>
        <w:iCs/>
        <w:color w:val="000080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List4">
    <w:name w:val="Table List 4"/>
    <w:basedOn w:val="TableNormal"/>
    <w:uiPriority w:val="99"/>
    <w:semiHidden/>
    <w:unhideWhenUsed/>
    <w:rsid w:val="00572222"/>
    <w:rPr>
      <w:color w:val="auto"/>
    </w:rPr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  <w:insideH w:val="single" w:sz="6" w:space="0" w:color="000000"/>
      </w:tblBorders>
    </w:tblPr>
    <w:tcPr>
      <w:shd w:val="clear" w:color="auto" w:fill="auto"/>
    </w:tcPr>
    <w:tblStylePr w:type="firstRow">
      <w:rPr>
        <w:b/>
        <w:bCs/>
        <w:color w:val="FFFFFF"/>
      </w:rPr>
      <w:tblPr/>
      <w:tcPr>
        <w:tcBorders>
          <w:bottom w:val="single" w:sz="12" w:space="0" w:color="000000"/>
          <w:tl2br w:val="none" w:sz="0" w:space="0" w:color="auto"/>
          <w:tr2bl w:val="none" w:sz="0" w:space="0" w:color="auto"/>
        </w:tcBorders>
        <w:shd w:val="solid" w:color="808080" w:fill="FFFFFF"/>
      </w:tcPr>
    </w:tblStylePr>
  </w:style>
  <w:style w:type="table" w:styleId="TableList5">
    <w:name w:val="Table List 5"/>
    <w:basedOn w:val="TableNormal"/>
    <w:uiPriority w:val="99"/>
    <w:semiHidden/>
    <w:unhideWhenUsed/>
    <w:rsid w:val="00572222"/>
    <w:rPr>
      <w:color w:val="auto"/>
    </w:rPr>
    <w:tblPr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  <w:insideH w:val="single" w:sz="6" w:space="0" w:color="000000"/>
      </w:tblBorders>
    </w:tblPr>
    <w:tcPr>
      <w:shd w:val="clear" w:color="auto" w:fill="auto"/>
    </w:tcPr>
    <w:tblStylePr w:type="firstRow">
      <w:rPr>
        <w:b/>
        <w:bCs/>
      </w:rPr>
      <w:tblPr/>
      <w:tcPr>
        <w:tcBorders>
          <w:bottom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List6">
    <w:name w:val="Table List 6"/>
    <w:basedOn w:val="TableNormal"/>
    <w:uiPriority w:val="99"/>
    <w:semiHidden/>
    <w:unhideWhenUsed/>
    <w:rsid w:val="00572222"/>
    <w:rPr>
      <w:color w:val="auto"/>
    </w:rPr>
    <w:tblPr>
      <w:tblStyleRowBandSize w:val="1"/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</w:tblBorders>
    </w:tblPr>
    <w:tcPr>
      <w:shd w:val="pct50" w:color="000000" w:fill="FFFFFF"/>
    </w:tcPr>
    <w:tblStylePr w:type="firstRow">
      <w:rPr>
        <w:b/>
        <w:bCs/>
      </w:rPr>
      <w:tblPr/>
      <w:tcPr>
        <w:tcBorders>
          <w:bottom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right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band1Horz">
      <w:tblPr/>
      <w:tcPr>
        <w:tcBorders>
          <w:tl2br w:val="none" w:sz="0" w:space="0" w:color="auto"/>
          <w:tr2bl w:val="none" w:sz="0" w:space="0" w:color="auto"/>
        </w:tcBorders>
        <w:shd w:val="pct25" w:color="000000" w:fill="FFFFFF"/>
      </w:tcPr>
    </w:tblStylePr>
  </w:style>
  <w:style w:type="table" w:styleId="TableList7">
    <w:name w:val="Table List 7"/>
    <w:basedOn w:val="TableNormal"/>
    <w:uiPriority w:val="99"/>
    <w:semiHidden/>
    <w:unhideWhenUsed/>
    <w:rsid w:val="00572222"/>
    <w:tblPr>
      <w:tblStyleRowBandSize w:val="1"/>
      <w:tblBorders>
        <w:top w:val="single" w:sz="12" w:space="0" w:color="008000"/>
        <w:left w:val="single" w:sz="6" w:space="0" w:color="008000"/>
        <w:bottom w:val="single" w:sz="12" w:space="0" w:color="008000"/>
        <w:right w:val="single" w:sz="6" w:space="0" w:color="008000"/>
        <w:insideH w:val="single" w:sz="6" w:space="0" w:color="000000"/>
      </w:tblBorders>
    </w:tblPr>
    <w:tblStylePr w:type="firstRow">
      <w:rPr>
        <w:b/>
        <w:bCs/>
      </w:rPr>
      <w:tblPr/>
      <w:tcPr>
        <w:tcBorders>
          <w:bottom w:val="single" w:sz="12" w:space="0" w:color="008000"/>
          <w:tl2br w:val="none" w:sz="0" w:space="0" w:color="auto"/>
          <w:tr2bl w:val="none" w:sz="0" w:space="0" w:color="auto"/>
        </w:tcBorders>
        <w:shd w:val="solid" w:color="C0C0C0" w:fill="FFFFFF"/>
      </w:tcPr>
    </w:tblStylePr>
    <w:tblStylePr w:type="lastRow">
      <w:rPr>
        <w:b/>
        <w:bCs/>
      </w:rPr>
      <w:tblPr/>
      <w:tcPr>
        <w:tcBorders>
          <w:top w:val="single" w:sz="12" w:space="0" w:color="008000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band1Horz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  <w:shd w:val="pct20" w:color="000000" w:fill="FFFFFF"/>
      </w:tcPr>
    </w:tblStylePr>
    <w:tblStylePr w:type="band2Horz">
      <w:tblPr/>
      <w:tcPr>
        <w:tcBorders>
          <w:tl2br w:val="none" w:sz="0" w:space="0" w:color="auto"/>
          <w:tr2bl w:val="none" w:sz="0" w:space="0" w:color="auto"/>
        </w:tcBorders>
        <w:shd w:val="pct25" w:color="FFFF00" w:fill="FFFFFF"/>
      </w:tcPr>
    </w:tblStylePr>
  </w:style>
  <w:style w:type="table" w:styleId="TableList8">
    <w:name w:val="Table List 8"/>
    <w:basedOn w:val="TableNormal"/>
    <w:uiPriority w:val="99"/>
    <w:semiHidden/>
    <w:unhideWhenUsed/>
    <w:rsid w:val="00572222"/>
    <w:tblPr>
      <w:tblStyleRowBandSize w:val="1"/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  <w:insideV w:val="single" w:sz="6" w:space="0" w:color="000000"/>
      </w:tblBorders>
    </w:tblPr>
    <w:tblStylePr w:type="firstRow">
      <w:rPr>
        <w:b/>
        <w:bCs/>
        <w:i/>
        <w:iCs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solid" w:color="FFFF00" w:fill="FFFFFF"/>
      </w:tcPr>
    </w:tblStylePr>
    <w:tblStylePr w:type="lastRow">
      <w:rPr>
        <w:b/>
        <w:bCs/>
      </w:rPr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band1Horz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  <w:shd w:val="pct25" w:color="FFFF00" w:fill="FFFFFF"/>
      </w:tcPr>
    </w:tblStylePr>
    <w:tblStylePr w:type="band2Horz">
      <w:tblPr/>
      <w:tcPr>
        <w:tcBorders>
          <w:tl2br w:val="none" w:sz="0" w:space="0" w:color="auto"/>
          <w:tr2bl w:val="none" w:sz="0" w:space="0" w:color="auto"/>
        </w:tcBorders>
        <w:shd w:val="pct50" w:color="FF0000" w:fill="FFFFFF"/>
      </w:tcPr>
    </w:tblStylePr>
  </w:style>
  <w:style w:type="paragraph" w:styleId="TableofAuthorities">
    <w:name w:val="table of authorities"/>
    <w:basedOn w:val="Normal"/>
    <w:next w:val="Normal"/>
    <w:uiPriority w:val="99"/>
    <w:semiHidden/>
    <w:unhideWhenUsed/>
    <w:rsid w:val="00572222"/>
    <w:pPr>
      <w:spacing w:after="0" w:line="276" w:lineRule="auto"/>
      <w:ind w:left="220" w:hanging="220"/>
    </w:pPr>
    <w:rPr>
      <w:lang w:val="en-US"/>
    </w:rPr>
  </w:style>
  <w:style w:type="paragraph" w:styleId="TableofFigures">
    <w:name w:val="table of figures"/>
    <w:basedOn w:val="Normal"/>
    <w:next w:val="Normal"/>
    <w:uiPriority w:val="99"/>
    <w:semiHidden/>
    <w:unhideWhenUsed/>
    <w:rsid w:val="00572222"/>
    <w:pPr>
      <w:spacing w:after="0" w:line="276" w:lineRule="auto"/>
    </w:pPr>
    <w:rPr>
      <w:lang w:val="en-US"/>
    </w:rPr>
  </w:style>
  <w:style w:type="table" w:styleId="TableProfessional">
    <w:name w:val="Table Professional"/>
    <w:basedOn w:val="TableNormal"/>
    <w:uiPriority w:val="99"/>
    <w:semiHidden/>
    <w:unhideWhenUsed/>
    <w:rsid w:val="00572222"/>
    <w:rPr>
      <w:color w:val="auto"/>
    </w:rPr>
    <w:tblPr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b/>
        <w:bCs/>
        <w:color w:val="auto"/>
      </w:rPr>
      <w:tblPr/>
      <w:tcPr>
        <w:tcBorders>
          <w:tl2br w:val="none" w:sz="0" w:space="0" w:color="auto"/>
          <w:tr2bl w:val="none" w:sz="0" w:space="0" w:color="auto"/>
        </w:tcBorders>
        <w:shd w:val="solid" w:color="000000" w:fill="FFFFFF"/>
      </w:tcPr>
    </w:tblStylePr>
  </w:style>
  <w:style w:type="table" w:styleId="TableSimple1">
    <w:name w:val="Table Simple 1"/>
    <w:basedOn w:val="TableNormal"/>
    <w:uiPriority w:val="99"/>
    <w:semiHidden/>
    <w:unhideWhenUsed/>
    <w:rsid w:val="00572222"/>
    <w:rPr>
      <w:color w:val="auto"/>
    </w:rPr>
    <w:tblPr>
      <w:tblBorders>
        <w:top w:val="single" w:sz="12" w:space="0" w:color="008000"/>
        <w:bottom w:val="single" w:sz="12" w:space="0" w:color="008000"/>
      </w:tblBorders>
    </w:tblPr>
    <w:tcPr>
      <w:shd w:val="clear" w:color="auto" w:fill="auto"/>
    </w:tcPr>
    <w:tblStylePr w:type="firstRow">
      <w:tblPr/>
      <w:tcPr>
        <w:tcBorders>
          <w:bottom w:val="single" w:sz="6" w:space="0" w:color="008000"/>
          <w:tl2br w:val="none" w:sz="0" w:space="0" w:color="auto"/>
          <w:tr2bl w:val="none" w:sz="0" w:space="0" w:color="auto"/>
        </w:tcBorders>
      </w:tcPr>
    </w:tblStylePr>
    <w:tblStylePr w:type="lastRow">
      <w:tblPr/>
      <w:tcPr>
        <w:tcBorders>
          <w:top w:val="single" w:sz="6" w:space="0" w:color="008000"/>
          <w:tl2br w:val="none" w:sz="0" w:space="0" w:color="auto"/>
          <w:tr2bl w:val="none" w:sz="0" w:space="0" w:color="auto"/>
        </w:tcBorders>
      </w:tcPr>
    </w:tblStylePr>
  </w:style>
  <w:style w:type="table" w:styleId="TableSimple2">
    <w:name w:val="Table Simple 2"/>
    <w:basedOn w:val="TableNormal"/>
    <w:uiPriority w:val="99"/>
    <w:semiHidden/>
    <w:unhideWhenUsed/>
    <w:rsid w:val="00572222"/>
    <w:tblPr/>
    <w:tblStylePr w:type="firstRow">
      <w:rPr>
        <w:b/>
        <w:bCs/>
      </w:rPr>
      <w:tblPr/>
      <w:tcPr>
        <w:tcBorders>
          <w:bottom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lastRow">
      <w:rPr>
        <w:b/>
        <w:bCs/>
        <w:color w:val="auto"/>
      </w:rPr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right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lastCol">
      <w:rPr>
        <w:b/>
        <w:bCs/>
      </w:rPr>
      <w:tblPr/>
      <w:tcPr>
        <w:tcBorders>
          <w:left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neCell">
      <w:rPr>
        <w:b/>
        <w:bCs/>
      </w:rPr>
      <w:tblPr/>
      <w:tcPr>
        <w:tcBorders>
          <w:left w:val="none" w:sz="0" w:space="0" w:color="auto"/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op w:val="none" w:sz="0" w:space="0" w:color="auto"/>
          <w:tl2br w:val="none" w:sz="0" w:space="0" w:color="auto"/>
          <w:tr2bl w:val="none" w:sz="0" w:space="0" w:color="auto"/>
        </w:tcBorders>
      </w:tcPr>
    </w:tblStylePr>
  </w:style>
  <w:style w:type="table" w:styleId="TableSimple3">
    <w:name w:val="Table Simple 3"/>
    <w:basedOn w:val="TableNormal"/>
    <w:uiPriority w:val="99"/>
    <w:semiHidden/>
    <w:unhideWhenUsed/>
    <w:rsid w:val="00572222"/>
    <w:rPr>
      <w:color w:val="auto"/>
    </w:rPr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</w:tblBorders>
    </w:tblPr>
    <w:tcPr>
      <w:shd w:val="clear" w:color="auto" w:fill="auto"/>
    </w:tcPr>
    <w:tblStylePr w:type="firstRow">
      <w:rPr>
        <w:b/>
        <w:bCs/>
        <w:color w:val="FFFFFF"/>
      </w:rPr>
      <w:tblPr/>
      <w:tcPr>
        <w:tcBorders>
          <w:tl2br w:val="none" w:sz="0" w:space="0" w:color="auto"/>
          <w:tr2bl w:val="none" w:sz="0" w:space="0" w:color="auto"/>
        </w:tcBorders>
        <w:shd w:val="solid" w:color="000000" w:fill="FFFFFF"/>
      </w:tcPr>
    </w:tblStylePr>
  </w:style>
  <w:style w:type="table" w:styleId="TableSubtle1">
    <w:name w:val="Table Subtle 1"/>
    <w:basedOn w:val="TableNormal"/>
    <w:uiPriority w:val="99"/>
    <w:semiHidden/>
    <w:unhideWhenUsed/>
    <w:rsid w:val="00572222"/>
    <w:tblPr>
      <w:tblStyleRowBandSize w:val="1"/>
    </w:tblPr>
    <w:tblStylePr w:type="firstRow">
      <w:tblPr/>
      <w:tcPr>
        <w:tcBorders>
          <w:top w:val="single" w:sz="6" w:space="0" w:color="000000"/>
          <w:bottom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lastRow">
      <w:tblPr/>
      <w:tcPr>
        <w:tcBorders>
          <w:top w:val="single" w:sz="12" w:space="0" w:color="000000"/>
          <w:tl2br w:val="none" w:sz="0" w:space="0" w:color="auto"/>
          <w:tr2bl w:val="none" w:sz="0" w:space="0" w:color="auto"/>
        </w:tcBorders>
        <w:shd w:val="pct25" w:color="800080" w:fill="FFFFFF"/>
      </w:tcPr>
    </w:tblStylePr>
    <w:tblStylePr w:type="firstCol">
      <w:tblPr/>
      <w:tcPr>
        <w:tcBorders>
          <w:right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lastCol">
      <w:tblPr/>
      <w:tcPr>
        <w:tcBorders>
          <w:left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band1Horz"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pct25" w:color="808000" w:fill="FFFFFF"/>
      </w:tcPr>
    </w:tblStylePr>
    <w:tblStylePr w:type="ne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Subtle2">
    <w:name w:val="Table Subtle 2"/>
    <w:basedOn w:val="TableNormal"/>
    <w:uiPriority w:val="99"/>
    <w:semiHidden/>
    <w:unhideWhenUsed/>
    <w:rsid w:val="00572222"/>
    <w:tblPr>
      <w:tblBorders>
        <w:left w:val="single" w:sz="6" w:space="0" w:color="000000"/>
        <w:right w:val="single" w:sz="6" w:space="0" w:color="000000"/>
      </w:tblBorders>
    </w:tblPr>
    <w:tblStylePr w:type="firstRow">
      <w:tblPr/>
      <w:tcPr>
        <w:tcBorders>
          <w:bottom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lastRow">
      <w:tblPr/>
      <w:tcPr>
        <w:tcBorders>
          <w:top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firstCol">
      <w:tblPr/>
      <w:tcPr>
        <w:tcBorders>
          <w:right w:val="single" w:sz="12" w:space="0" w:color="000000"/>
          <w:tl2br w:val="none" w:sz="0" w:space="0" w:color="auto"/>
          <w:tr2bl w:val="none" w:sz="0" w:space="0" w:color="auto"/>
        </w:tcBorders>
        <w:shd w:val="pct25" w:color="008000" w:fill="FFFFFF"/>
      </w:tcPr>
    </w:tblStylePr>
    <w:tblStylePr w:type="lastCol">
      <w:tblPr/>
      <w:tcPr>
        <w:tcBorders>
          <w:left w:val="single" w:sz="12" w:space="0" w:color="000000"/>
          <w:tl2br w:val="none" w:sz="0" w:space="0" w:color="auto"/>
          <w:tr2bl w:val="none" w:sz="0" w:space="0" w:color="auto"/>
        </w:tcBorders>
        <w:shd w:val="pct25" w:color="808000" w:fill="FFFFFF"/>
      </w:tcPr>
    </w:tblStylePr>
    <w:tblStylePr w:type="ne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Theme">
    <w:name w:val="Table Theme"/>
    <w:basedOn w:val="TableNormal"/>
    <w:uiPriority w:val="99"/>
    <w:semiHidden/>
    <w:unhideWhenUsed/>
    <w:rsid w:val="00572222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TableWeb1">
    <w:name w:val="Table Web 1"/>
    <w:basedOn w:val="TableNormal"/>
    <w:uiPriority w:val="99"/>
    <w:semiHidden/>
    <w:unhideWhenUsed/>
    <w:rsid w:val="00572222"/>
    <w:rPr>
      <w:color w:val="auto"/>
    </w:rPr>
    <w:tblPr>
      <w:tblCellSpacing w:w="20" w:type="dxa"/>
      <w:tblBorders>
        <w:top w:val="outset" w:sz="6" w:space="0" w:color="auto"/>
        <w:left w:val="outset" w:sz="6" w:space="0" w:color="auto"/>
        <w:bottom w:val="outset" w:sz="6" w:space="0" w:color="auto"/>
        <w:right w:val="outset" w:sz="6" w:space="0" w:color="auto"/>
        <w:insideH w:val="outset" w:sz="6" w:space="0" w:color="auto"/>
        <w:insideV w:val="outset" w:sz="6" w:space="0" w:color="auto"/>
      </w:tblBorders>
    </w:tblPr>
    <w:trPr>
      <w:tblCellSpacing w:w="20" w:type="dxa"/>
    </w:trPr>
    <w:tcPr>
      <w:shd w:val="clear" w:color="auto" w:fill="auto"/>
    </w:tcPr>
    <w:tblStylePr w:type="firstRow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Web2">
    <w:name w:val="Table Web 2"/>
    <w:basedOn w:val="TableNormal"/>
    <w:uiPriority w:val="99"/>
    <w:semiHidden/>
    <w:unhideWhenUsed/>
    <w:rsid w:val="00572222"/>
    <w:rPr>
      <w:color w:val="auto"/>
    </w:rPr>
    <w:tblPr>
      <w:tblCellSpacing w:w="20" w:type="dxa"/>
      <w:tblBorders>
        <w:top w:val="inset" w:sz="6" w:space="0" w:color="auto"/>
        <w:left w:val="inset" w:sz="6" w:space="0" w:color="auto"/>
        <w:bottom w:val="inset" w:sz="6" w:space="0" w:color="auto"/>
        <w:right w:val="inset" w:sz="6" w:space="0" w:color="auto"/>
        <w:insideH w:val="inset" w:sz="6" w:space="0" w:color="auto"/>
        <w:insideV w:val="inset" w:sz="6" w:space="0" w:color="auto"/>
      </w:tblBorders>
    </w:tblPr>
    <w:trPr>
      <w:tblCellSpacing w:w="20" w:type="dxa"/>
    </w:trPr>
    <w:tcPr>
      <w:shd w:val="clear" w:color="auto" w:fill="auto"/>
    </w:tcPr>
    <w:tblStylePr w:type="firstRow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Web3">
    <w:name w:val="Table Web 3"/>
    <w:basedOn w:val="TableNormal"/>
    <w:uiPriority w:val="99"/>
    <w:semiHidden/>
    <w:unhideWhenUsed/>
    <w:rsid w:val="00572222"/>
    <w:rPr>
      <w:color w:val="auto"/>
    </w:rPr>
    <w:tblPr>
      <w:tblCellSpacing w:w="20" w:type="dxa"/>
      <w:tblBorders>
        <w:top w:val="outset" w:sz="24" w:space="0" w:color="auto"/>
        <w:left w:val="outset" w:sz="24" w:space="0" w:color="auto"/>
        <w:bottom w:val="outset" w:sz="24" w:space="0" w:color="auto"/>
        <w:right w:val="outset" w:sz="24" w:space="0" w:color="auto"/>
        <w:insideH w:val="outset" w:sz="6" w:space="0" w:color="auto"/>
        <w:insideV w:val="outset" w:sz="6" w:space="0" w:color="auto"/>
      </w:tblBorders>
    </w:tblPr>
    <w:trPr>
      <w:tblCellSpacing w:w="20" w:type="dxa"/>
    </w:trPr>
    <w:tcPr>
      <w:shd w:val="clear" w:color="auto" w:fill="auto"/>
    </w:tcPr>
    <w:tblStylePr w:type="firstRow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paragraph" w:styleId="Title">
    <w:name w:val="Title"/>
    <w:basedOn w:val="Normal"/>
    <w:next w:val="Normal"/>
    <w:link w:val="TitleChar"/>
    <w:uiPriority w:val="10"/>
    <w:semiHidden/>
    <w:qFormat/>
    <w:rsid w:val="00572222"/>
    <w:pPr>
      <w:spacing w:after="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  <w:lang w:val="en-US"/>
    </w:rPr>
  </w:style>
  <w:style w:type="character" w:customStyle="1" w:styleId="TitleChar">
    <w:name w:val="Title Char"/>
    <w:basedOn w:val="DefaultParagraphFont"/>
    <w:link w:val="Title"/>
    <w:uiPriority w:val="10"/>
    <w:semiHidden/>
    <w:rsid w:val="00572222"/>
    <w:rPr>
      <w:rFonts w:asciiTheme="majorHAnsi" w:eastAsiaTheme="majorEastAsia" w:hAnsiTheme="majorHAnsi" w:cstheme="majorBidi"/>
      <w:color w:val="auto"/>
      <w:spacing w:val="-10"/>
      <w:kern w:val="28"/>
      <w:sz w:val="56"/>
      <w:szCs w:val="56"/>
      <w14:ligatures w14:val="standardContextual"/>
      <w14:numForm w14:val="oldStyle"/>
      <w14:numSpacing w14:val="proportional"/>
      <w14:cntxtAlts/>
    </w:rPr>
  </w:style>
  <w:style w:type="paragraph" w:styleId="TOAHeading">
    <w:name w:val="toa heading"/>
    <w:basedOn w:val="Normal"/>
    <w:next w:val="Normal"/>
    <w:uiPriority w:val="99"/>
    <w:semiHidden/>
    <w:unhideWhenUsed/>
    <w:rsid w:val="00572222"/>
    <w:pPr>
      <w:spacing w:before="120" w:after="300" w:line="276" w:lineRule="auto"/>
    </w:pPr>
    <w:rPr>
      <w:rFonts w:asciiTheme="majorHAnsi" w:eastAsiaTheme="majorEastAsia" w:hAnsiTheme="majorHAnsi" w:cstheme="majorBidi"/>
      <w:b/>
      <w:bCs/>
      <w:sz w:val="24"/>
      <w:szCs w:val="24"/>
      <w:lang w:val="en-US"/>
    </w:rPr>
  </w:style>
  <w:style w:type="paragraph" w:styleId="TOC1">
    <w:name w:val="toc 1"/>
    <w:basedOn w:val="Normal"/>
    <w:next w:val="Normal"/>
    <w:autoRedefine/>
    <w:uiPriority w:val="39"/>
    <w:semiHidden/>
    <w:unhideWhenUsed/>
    <w:rsid w:val="00572222"/>
    <w:pPr>
      <w:spacing w:after="100" w:line="276" w:lineRule="auto"/>
    </w:pPr>
    <w:rPr>
      <w:lang w:val="en-US"/>
    </w:rPr>
  </w:style>
  <w:style w:type="paragraph" w:styleId="TOC2">
    <w:name w:val="toc 2"/>
    <w:basedOn w:val="Normal"/>
    <w:next w:val="Normal"/>
    <w:autoRedefine/>
    <w:uiPriority w:val="39"/>
    <w:semiHidden/>
    <w:unhideWhenUsed/>
    <w:rsid w:val="00572222"/>
    <w:pPr>
      <w:spacing w:after="100" w:line="276" w:lineRule="auto"/>
      <w:ind w:left="220"/>
    </w:pPr>
    <w:rPr>
      <w:lang w:val="en-US"/>
    </w:rPr>
  </w:style>
  <w:style w:type="paragraph" w:styleId="TOC3">
    <w:name w:val="toc 3"/>
    <w:basedOn w:val="Normal"/>
    <w:next w:val="Normal"/>
    <w:autoRedefine/>
    <w:uiPriority w:val="39"/>
    <w:semiHidden/>
    <w:unhideWhenUsed/>
    <w:rsid w:val="00572222"/>
    <w:pPr>
      <w:spacing w:after="100" w:line="276" w:lineRule="auto"/>
      <w:ind w:left="440"/>
    </w:pPr>
    <w:rPr>
      <w:lang w:val="en-US"/>
    </w:rPr>
  </w:style>
  <w:style w:type="paragraph" w:styleId="TOC4">
    <w:name w:val="toc 4"/>
    <w:basedOn w:val="Normal"/>
    <w:next w:val="Normal"/>
    <w:autoRedefine/>
    <w:uiPriority w:val="39"/>
    <w:semiHidden/>
    <w:unhideWhenUsed/>
    <w:rsid w:val="00572222"/>
    <w:pPr>
      <w:spacing w:after="100" w:line="276" w:lineRule="auto"/>
      <w:ind w:left="660"/>
    </w:pPr>
    <w:rPr>
      <w:lang w:val="en-US"/>
    </w:rPr>
  </w:style>
  <w:style w:type="paragraph" w:styleId="TOC5">
    <w:name w:val="toc 5"/>
    <w:basedOn w:val="Normal"/>
    <w:next w:val="Normal"/>
    <w:autoRedefine/>
    <w:uiPriority w:val="39"/>
    <w:semiHidden/>
    <w:unhideWhenUsed/>
    <w:rsid w:val="00572222"/>
    <w:pPr>
      <w:spacing w:after="100" w:line="276" w:lineRule="auto"/>
      <w:ind w:left="880"/>
    </w:pPr>
    <w:rPr>
      <w:lang w:val="en-US"/>
    </w:rPr>
  </w:style>
  <w:style w:type="paragraph" w:styleId="TOC6">
    <w:name w:val="toc 6"/>
    <w:basedOn w:val="Normal"/>
    <w:next w:val="Normal"/>
    <w:autoRedefine/>
    <w:uiPriority w:val="39"/>
    <w:semiHidden/>
    <w:unhideWhenUsed/>
    <w:rsid w:val="00572222"/>
    <w:pPr>
      <w:spacing w:after="100" w:line="276" w:lineRule="auto"/>
      <w:ind w:left="1100"/>
    </w:pPr>
    <w:rPr>
      <w:lang w:val="en-US"/>
    </w:rPr>
  </w:style>
  <w:style w:type="paragraph" w:styleId="TOC7">
    <w:name w:val="toc 7"/>
    <w:basedOn w:val="Normal"/>
    <w:next w:val="Normal"/>
    <w:autoRedefine/>
    <w:uiPriority w:val="39"/>
    <w:semiHidden/>
    <w:unhideWhenUsed/>
    <w:rsid w:val="00572222"/>
    <w:pPr>
      <w:spacing w:after="100" w:line="276" w:lineRule="auto"/>
      <w:ind w:left="1320"/>
    </w:pPr>
    <w:rPr>
      <w:lang w:val="en-US"/>
    </w:rPr>
  </w:style>
  <w:style w:type="paragraph" w:styleId="TOC8">
    <w:name w:val="toc 8"/>
    <w:basedOn w:val="Normal"/>
    <w:next w:val="Normal"/>
    <w:autoRedefine/>
    <w:uiPriority w:val="39"/>
    <w:semiHidden/>
    <w:unhideWhenUsed/>
    <w:rsid w:val="00572222"/>
    <w:pPr>
      <w:spacing w:after="100" w:line="276" w:lineRule="auto"/>
      <w:ind w:left="1540"/>
    </w:pPr>
    <w:rPr>
      <w:lang w:val="en-US"/>
    </w:rPr>
  </w:style>
  <w:style w:type="paragraph" w:styleId="TOC9">
    <w:name w:val="toc 9"/>
    <w:basedOn w:val="Normal"/>
    <w:next w:val="Normal"/>
    <w:autoRedefine/>
    <w:uiPriority w:val="39"/>
    <w:semiHidden/>
    <w:unhideWhenUsed/>
    <w:rsid w:val="00572222"/>
    <w:pPr>
      <w:spacing w:after="100" w:line="276" w:lineRule="auto"/>
      <w:ind w:left="1760"/>
    </w:pPr>
    <w:rPr>
      <w:lang w:val="en-US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572222"/>
    <w:pPr>
      <w:spacing w:before="240"/>
      <w:outlineLvl w:val="9"/>
    </w:pPr>
    <w:rPr>
      <w:b w:val="0"/>
      <w:bCs w:val="0"/>
      <w:color w:val="381212" w:themeColor="accent1" w:themeShade="BF"/>
      <w:sz w:val="32"/>
      <w:szCs w:val="32"/>
    </w:rPr>
  </w:style>
  <w:style w:type="character" w:styleId="UnresolvedMention">
    <w:name w:val="Unresolved Mention"/>
    <w:basedOn w:val="DefaultParagraphFont"/>
    <w:uiPriority w:val="99"/>
    <w:semiHidden/>
    <w:unhideWhenUsed/>
    <w:rsid w:val="00D64461"/>
    <w:rPr>
      <w:color w:val="605E5C"/>
      <w:shd w:val="clear" w:color="auto" w:fill="E1DFDD"/>
    </w:rPr>
  </w:style>
  <w:style w:type="paragraph" w:customStyle="1" w:styleId="Default">
    <w:name w:val="Default"/>
    <w:rsid w:val="00A177A5"/>
    <w:pPr>
      <w:autoSpaceDE w:val="0"/>
      <w:autoSpaceDN w:val="0"/>
      <w:adjustRightInd w:val="0"/>
      <w:spacing w:after="0" w:line="240" w:lineRule="auto"/>
    </w:pPr>
    <w:rPr>
      <w:rFonts w:ascii="Freestyle Script" w:hAnsi="Freestyle Script" w:cs="Freestyle Script"/>
      <w:color w:val="000000"/>
      <w:sz w:val="24"/>
      <w:szCs w:val="24"/>
      <w:lang w:val="es-MX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13" Type="http://schemas.openxmlformats.org/officeDocument/2006/relationships/header" Target="header2.xml"/><Relationship Id="rId3" Type="http://schemas.openxmlformats.org/officeDocument/2006/relationships/customXml" Target="../customXml/item3.xml"/><Relationship Id="rId7" Type="http://schemas.openxmlformats.org/officeDocument/2006/relationships/settings" Target="settings.xml"/><Relationship Id="rId12" Type="http://schemas.openxmlformats.org/officeDocument/2006/relationships/footer" Target="footer1.xml"/><Relationship Id="rId2" Type="http://schemas.openxmlformats.org/officeDocument/2006/relationships/customXml" Target="../customXml/item2.xml"/><Relationship Id="rId16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header" Target="header1.xml"/><Relationship Id="rId5" Type="http://schemas.openxmlformats.org/officeDocument/2006/relationships/numbering" Target="numbering.xml"/><Relationship Id="rId15" Type="http://schemas.openxmlformats.org/officeDocument/2006/relationships/fontTable" Target="fontTable.xml"/><Relationship Id="rId10" Type="http://schemas.openxmlformats.org/officeDocument/2006/relationships/endnotes" Target="endnotes.xml"/><Relationship Id="rId4" Type="http://schemas.openxmlformats.org/officeDocument/2006/relationships/customXml" Target="../customXml/item4.xml"/><Relationship Id="rId9" Type="http://schemas.openxmlformats.org/officeDocument/2006/relationships/footnotes" Target="footnotes.xml"/><Relationship Id="rId14" Type="http://schemas.openxmlformats.org/officeDocument/2006/relationships/footer" Target="footer2.xml"/></Relationships>
</file>

<file path=word/_rels/header1.xml.rels><?xml version="1.0" encoding="UTF-8" standalone="yes"?>
<Relationships xmlns="http://schemas.openxmlformats.org/package/2006/relationships"><Relationship Id="rId3" Type="http://schemas.openxmlformats.org/officeDocument/2006/relationships/image" Target="media/image3.png"/><Relationship Id="rId2" Type="http://schemas.openxmlformats.org/officeDocument/2006/relationships/image" Target="media/image2.gif"/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Ariadna\AppData\Roaming\Microsoft\Templates\Earth%20tones%20letterhead.dotx" TargetMode="External"/></Relationships>
</file>

<file path=word/theme/theme1.xml><?xml version="1.0" encoding="utf-8"?>
<a:theme xmlns:a="http://schemas.openxmlformats.org/drawingml/2006/main" name="Personal Letterhead">
  <a:themeElements>
    <a:clrScheme name="Letterhead LH05">
      <a:dk1>
        <a:srgbClr val="000000"/>
      </a:dk1>
      <a:lt1>
        <a:sysClr val="window" lastClr="FFFFFF"/>
      </a:lt1>
      <a:dk2>
        <a:srgbClr val="000000"/>
      </a:dk2>
      <a:lt2>
        <a:srgbClr val="FFFFFF"/>
      </a:lt2>
      <a:accent1>
        <a:srgbClr val="4B1919"/>
      </a:accent1>
      <a:accent2>
        <a:srgbClr val="FFD966"/>
      </a:accent2>
      <a:accent3>
        <a:srgbClr val="85CDC1"/>
      </a:accent3>
      <a:accent4>
        <a:srgbClr val="3B3838"/>
      </a:accent4>
      <a:accent5>
        <a:srgbClr val="FFFFFF"/>
      </a:accent5>
      <a:accent6>
        <a:srgbClr val="FFFFFF"/>
      </a:accent6>
      <a:hlink>
        <a:srgbClr val="85CDC1"/>
      </a:hlink>
      <a:folHlink>
        <a:srgbClr val="FF0000"/>
      </a:folHlink>
    </a:clrScheme>
    <a:fontScheme name="Arial">
      <a:majorFont>
        <a:latin typeface="Arial" panose="020B0604020202020204"/>
        <a:ea typeface=""/>
        <a:cs typeface=""/>
        <a:font script="Jpan" typeface="ＭＳ Ｐゴシック"/>
        <a:font script="Hang" typeface="굴림"/>
        <a:font script="Hans" typeface="黑体"/>
        <a:font script="Hant" typeface="微軟正黑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ajorFont>
      <a:minorFont>
        <a:latin typeface="Arial" panose="020B0604020202020204"/>
        <a:ea typeface=""/>
        <a:cs typeface=""/>
        <a:font script="Jpan" typeface="ＭＳ Ｐゴシック"/>
        <a:font script="Hang" typeface="굴림"/>
        <a:font script="Hans" typeface="黑体"/>
        <a:font script="Hant" typeface="微軟正黑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MediaServiceKeyPoints xmlns="71af3243-3dd4-4a8d-8c0d-dd76da1f02a5" xsi:nil="true"/>
  </documentManagement>
</p:properties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4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79F111ED35F8CC479449609E8A0923A6" ma:contentTypeVersion="11" ma:contentTypeDescription="Create a new document." ma:contentTypeScope="" ma:versionID="1c2eb7a32e66fb6e4260f3771546a5e2">
  <xsd:schema xmlns:xsd="http://www.w3.org/2001/XMLSchema" xmlns:xs="http://www.w3.org/2001/XMLSchema" xmlns:p="http://schemas.microsoft.com/office/2006/metadata/properties" xmlns:ns2="71af3243-3dd4-4a8d-8c0d-dd76da1f02a5" xmlns:ns3="16c05727-aa75-4e4a-9b5f-8a80a1165891" targetNamespace="http://schemas.microsoft.com/office/2006/metadata/properties" ma:root="true" ma:fieldsID="04e1f6479c48b08974ba73b5ca973489" ns2:_="" ns3:_="">
    <xsd:import namespace="71af3243-3dd4-4a8d-8c0d-dd76da1f02a5"/>
    <xsd:import namespace="16c05727-aa75-4e4a-9b5f-8a80a1165891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OCR" minOccurs="0"/>
                <xsd:element ref="ns2:MediaServiceAutoTags" minOccurs="0"/>
                <xsd:element ref="ns2:MediaServiceEventHashCode" minOccurs="0"/>
                <xsd:element ref="ns2:MediaServiceGenerationTime" minOccurs="0"/>
                <xsd:element ref="ns3:SharedWithUsers" minOccurs="0"/>
                <xsd:element ref="ns3:SharedWithDetails" minOccurs="0"/>
                <xsd:element ref="ns2:MediaServiceAutoKeyPoints" minOccurs="0"/>
                <xsd:element ref="ns2:MediaServiceKeyPoints" minOccurs="0"/>
                <xsd:element ref="ns2:MediaServiceDateTaken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71af3243-3dd4-4a8d-8c0d-dd76da1f02a5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OCR" ma:index="10" nillable="true" ma:displayName="MediaServiceOCR" ma:internalName="MediaServiceOCR" ma:readOnly="true">
      <xsd:simpleType>
        <xsd:restriction base="dms:Note">
          <xsd:maxLength value="255"/>
        </xsd:restriction>
      </xsd:simpleType>
    </xsd:element>
    <xsd:element name="MediaServiceAutoTags" ma:index="11" nillable="true" ma:displayName="MediaServiceAutoTags" ma:internalName="MediaServiceAutoTags" ma:readOnly="true">
      <xsd:simpleType>
        <xsd:restriction base="dms:Text"/>
      </xsd:simpleType>
    </xsd:element>
    <xsd:element name="MediaServiceEventHashCode" ma:index="12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GenerationTime" ma:index="13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AutoKeyPoints" ma:index="16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7" nillable="true" ma:displayName="KeyPoints" ma:internalName="MediaServiceKeyPoints" ma:readOnly="false">
      <xsd:simpleType>
        <xsd:restriction base="dms:Note">
          <xsd:maxLength value="255"/>
        </xsd:restriction>
      </xsd:simpleType>
    </xsd:element>
    <xsd:element name="MediaServiceDateTaken" ma:index="18" nillable="true" ma:displayName="MediaServiceDateTaken" ma:hidden="true" ma:internalName="MediaServiceDateTaken" ma:readOnly="true">
      <xsd:simpleType>
        <xsd:restriction base="dms:Text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16c05727-aa75-4e4a-9b5f-8a80a1165891" elementFormDefault="qualified">
    <xsd:import namespace="http://schemas.microsoft.com/office/2006/documentManagement/types"/>
    <xsd:import namespace="http://schemas.microsoft.com/office/infopath/2007/PartnerControls"/>
    <xsd:element name="SharedWithUsers" ma:index="14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5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Props1.xml><?xml version="1.0" encoding="utf-8"?>
<ds:datastoreItem xmlns:ds="http://schemas.openxmlformats.org/officeDocument/2006/customXml" ds:itemID="{D0F67B6E-C1E6-43AE-8F0E-1BFA4278F237}">
  <ds:schemaRefs>
    <ds:schemaRef ds:uri="http://schemas.microsoft.com/office/2006/metadata/properties"/>
    <ds:schemaRef ds:uri="http://schemas.microsoft.com/office/infopath/2007/PartnerControls"/>
    <ds:schemaRef ds:uri="71af3243-3dd4-4a8d-8c0d-dd76da1f02a5"/>
  </ds:schemaRefs>
</ds:datastoreItem>
</file>

<file path=customXml/itemProps2.xml><?xml version="1.0" encoding="utf-8"?>
<ds:datastoreItem xmlns:ds="http://schemas.openxmlformats.org/officeDocument/2006/customXml" ds:itemID="{505D1EF1-8098-4F94-84E4-9E6AE0AB3CC3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7B41A15C-2D7B-4D59-BD81-7F199DEBF600}">
  <ds:schemaRefs>
    <ds:schemaRef ds:uri="http://schemas.openxmlformats.org/officeDocument/2006/bibliography"/>
  </ds:schemaRefs>
</ds:datastoreItem>
</file>

<file path=customXml/itemProps4.xml><?xml version="1.0" encoding="utf-8"?>
<ds:datastoreItem xmlns:ds="http://schemas.openxmlformats.org/officeDocument/2006/customXml" ds:itemID="{7BBA7216-FBEF-4A6F-8E38-8B3814440830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71af3243-3dd4-4a8d-8c0d-dd76da1f02a5"/>
    <ds:schemaRef ds:uri="16c05727-aa75-4e4a-9b5f-8a80a1165891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Earth tones letterhead</Template>
  <TotalTime>0</TotalTime>
  <Pages>1</Pages>
  <Words>37</Words>
  <Characters>206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242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/>
  <cp:lastModifiedBy/>
  <cp:revision>1</cp:revision>
  <dcterms:created xsi:type="dcterms:W3CDTF">2021-12-09T19:08:00Z</dcterms:created>
  <dcterms:modified xsi:type="dcterms:W3CDTF">2022-01-05T19:37:00Z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0x01010079F111ED35F8CC479449609E8A0923A6</vt:lpwstr>
  </property>
</Properties>
</file>