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1DF3D5BB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INFORME DE </w:t>
      </w:r>
      <w:r w:rsidR="007A1124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SECRETARIA GENERAL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7EEFE2FC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342DB2">
        <w:rPr>
          <w:rFonts w:ascii="Arial" w:hAnsi="Arial" w:cs="Arial"/>
          <w:b/>
          <w:bCs/>
          <w:sz w:val="44"/>
          <w:szCs w:val="44"/>
        </w:rPr>
        <w:t>Marzo</w:t>
      </w:r>
      <w:r w:rsidR="00E36339">
        <w:rPr>
          <w:rFonts w:ascii="Arial" w:hAnsi="Arial" w:cs="Arial"/>
          <w:b/>
          <w:bCs/>
          <w:sz w:val="44"/>
          <w:szCs w:val="44"/>
        </w:rPr>
        <w:t xml:space="preserve"> 2022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5D7627">
      <w:pPr>
        <w:spacing w:after="0" w:line="240" w:lineRule="auto"/>
        <w:jc w:val="both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623CC42F" w14:textId="13334958" w:rsidR="005D7627" w:rsidRDefault="005D7627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24E9FE49" w14:textId="75A5A943" w:rsidR="005D7627" w:rsidRDefault="00E36339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En este mes el municipio a cargo del departamento de Secretaria Municipal trabajo a la par con la secretaria de bienestar para la difusión acerca de algunas actividades para el beneficio de los ciudadanos.</w:t>
      </w:r>
    </w:p>
    <w:p w14:paraId="6F5B6859" w14:textId="20BF05A9" w:rsidR="00E36339" w:rsidRDefault="00E36339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30B358E2" w14:textId="6B2B59F0" w:rsidR="00204E00" w:rsidRDefault="00E36339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Dichas actividades fue la participación del municipio en dar apoyo para la realizar la vacunación de la tercera dosis o conocida como vacuna refuerzo en contra </w:t>
      </w:r>
      <w:r w:rsidR="00E236E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del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virus COVID-19 misma que se </w:t>
      </w:r>
      <w:r w:rsidR="00E236E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llevó</w:t>
      </w: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a cabo el día </w:t>
      </w:r>
      <w:r w:rsidR="00342D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01 </w:t>
      </w:r>
      <w:r w:rsidR="004075A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de </w:t>
      </w:r>
      <w:r w:rsidR="00342D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marz</w:t>
      </w:r>
      <w:r w:rsidR="004075A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o</w:t>
      </w:r>
      <w:r w:rsidR="001D1553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</w:t>
      </w:r>
      <w:r w:rsidR="00204E0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del presente año</w:t>
      </w:r>
      <w:r w:rsidR="00342DB2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en la localidad de Santa Catarina</w:t>
      </w:r>
      <w:r w:rsidR="00204E0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.</w:t>
      </w:r>
    </w:p>
    <w:p w14:paraId="340225EB" w14:textId="77777777" w:rsidR="00204E00" w:rsidRDefault="00204E00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5B48EA73" w14:textId="145A2CBB" w:rsidR="00E36339" w:rsidRDefault="004075A0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Además,</w:t>
      </w:r>
      <w:r w:rsidR="00204E00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 también hubo participación en difusión </w:t>
      </w:r>
      <w:r w:rsidR="00903C2A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de información acerca de la campaña auditiva que se estará realizando en el siguiente mes, dichas difusiones se realizaron por medio de Facebook, carteles y perifoneo.</w:t>
      </w:r>
    </w:p>
    <w:p w14:paraId="22765BE0" w14:textId="31AF6D41" w:rsidR="00B965BB" w:rsidRDefault="00B965BB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31FF1807" w14:textId="0AD521E7" w:rsidR="00B965BB" w:rsidRDefault="00B965BB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Todo esto se puede visualizar en el Facebook oficial del municipio </w:t>
      </w:r>
    </w:p>
    <w:p w14:paraId="2D8256CA" w14:textId="77777777" w:rsidR="00B965BB" w:rsidRDefault="00B965BB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7A2DFEED" w14:textId="0F8B9233" w:rsidR="00B965BB" w:rsidRDefault="005827A4" w:rsidP="005D7627">
      <w:pPr>
        <w:spacing w:after="0" w:line="240" w:lineRule="auto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hyperlink r:id="rId11" w:history="1">
        <w:r w:rsidR="00B965BB" w:rsidRPr="00B965BB">
          <w:rPr>
            <w:rStyle w:val="Hyperlink"/>
            <w:rFonts w:ascii="Calibri Light" w:eastAsia="Times New Roman" w:hAnsi="Calibri Light" w:cs="Calibri Light"/>
            <w:b/>
            <w:sz w:val="28"/>
            <w:szCs w:val="28"/>
            <w:lang w:eastAsia="es-MX"/>
          </w:rPr>
          <w:t>https://www.facebook.com/SanNicolasTol</w:t>
        </w:r>
      </w:hyperlink>
    </w:p>
    <w:p w14:paraId="42DD465B" w14:textId="77777777" w:rsidR="008D2B7B" w:rsidRPr="00836A3E" w:rsidRDefault="008D2B7B" w:rsidP="008C250B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7BECE" w14:textId="77777777" w:rsidR="005827A4" w:rsidRDefault="005827A4">
      <w:pPr>
        <w:spacing w:after="0" w:line="240" w:lineRule="auto"/>
      </w:pPr>
      <w:r>
        <w:separator/>
      </w:r>
    </w:p>
    <w:p w14:paraId="627FB1DC" w14:textId="77777777" w:rsidR="005827A4" w:rsidRDefault="005827A4"/>
  </w:endnote>
  <w:endnote w:type="continuationSeparator" w:id="0">
    <w:p w14:paraId="76F14066" w14:textId="77777777" w:rsidR="005827A4" w:rsidRDefault="005827A4">
      <w:pPr>
        <w:spacing w:after="0" w:line="240" w:lineRule="auto"/>
      </w:pPr>
      <w:r>
        <w:continuationSeparator/>
      </w:r>
    </w:p>
    <w:p w14:paraId="20408A4F" w14:textId="77777777" w:rsidR="005827A4" w:rsidRDefault="005827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1CD86" w14:textId="77777777" w:rsidR="005827A4" w:rsidRDefault="005827A4">
      <w:pPr>
        <w:spacing w:after="0" w:line="240" w:lineRule="auto"/>
      </w:pPr>
      <w:r>
        <w:separator/>
      </w:r>
    </w:p>
    <w:p w14:paraId="3C86856A" w14:textId="77777777" w:rsidR="005827A4" w:rsidRDefault="005827A4"/>
  </w:footnote>
  <w:footnote w:type="continuationSeparator" w:id="0">
    <w:p w14:paraId="4AC30FAD" w14:textId="77777777" w:rsidR="005827A4" w:rsidRDefault="005827A4">
      <w:pPr>
        <w:spacing w:after="0" w:line="240" w:lineRule="auto"/>
      </w:pPr>
      <w:r>
        <w:continuationSeparator/>
      </w:r>
    </w:p>
    <w:p w14:paraId="383D2A1A" w14:textId="77777777" w:rsidR="005827A4" w:rsidRDefault="005827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2907E737" w:rsidR="002A1D53" w:rsidRDefault="00E36339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2F3DFCFA" wp14:editId="10A85088">
              <wp:simplePos x="0" y="0"/>
              <wp:positionH relativeFrom="column">
                <wp:posOffset>1019175</wp:posOffset>
              </wp:positionH>
              <wp:positionV relativeFrom="paragraph">
                <wp:posOffset>-66675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E5573AF" w14:textId="77777777" w:rsidR="00E36339" w:rsidRDefault="00E36339" w:rsidP="00E36339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3F43D9D0" w14:textId="77777777" w:rsidR="00E36339" w:rsidRPr="00187216" w:rsidRDefault="00E36339" w:rsidP="00E36339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3DFCF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0.25pt;margin-top:-5.25pt;width:208.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" fillcolor="white [3201]" stroked="f" strokeweight=".5pt">
              <v:textbox>
                <w:txbxContent>
                  <w:p w14:paraId="4E5573AF" w14:textId="77777777" w:rsidR="00E36339" w:rsidRDefault="00E36339" w:rsidP="00E36339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3F43D9D0" w14:textId="77777777" w:rsidR="00E36339" w:rsidRPr="00187216" w:rsidRDefault="00E36339" w:rsidP="00E36339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48E80D18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597179">
    <w:abstractNumId w:val="9"/>
  </w:num>
  <w:num w:numId="2" w16cid:durableId="832843739">
    <w:abstractNumId w:val="7"/>
  </w:num>
  <w:num w:numId="3" w16cid:durableId="1364792193">
    <w:abstractNumId w:val="6"/>
  </w:num>
  <w:num w:numId="4" w16cid:durableId="153842762">
    <w:abstractNumId w:val="5"/>
  </w:num>
  <w:num w:numId="5" w16cid:durableId="82074240">
    <w:abstractNumId w:val="4"/>
  </w:num>
  <w:num w:numId="6" w16cid:durableId="1284144736">
    <w:abstractNumId w:val="8"/>
  </w:num>
  <w:num w:numId="7" w16cid:durableId="1241671187">
    <w:abstractNumId w:val="3"/>
  </w:num>
  <w:num w:numId="8" w16cid:durableId="954796486">
    <w:abstractNumId w:val="2"/>
  </w:num>
  <w:num w:numId="9" w16cid:durableId="39787489">
    <w:abstractNumId w:val="1"/>
  </w:num>
  <w:num w:numId="10" w16cid:durableId="1070544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B4EEF"/>
    <w:rsid w:val="001B689C"/>
    <w:rsid w:val="001D1553"/>
    <w:rsid w:val="00200635"/>
    <w:rsid w:val="00204E00"/>
    <w:rsid w:val="00232A91"/>
    <w:rsid w:val="00254E0D"/>
    <w:rsid w:val="00276A29"/>
    <w:rsid w:val="002A1D53"/>
    <w:rsid w:val="002C7166"/>
    <w:rsid w:val="002F06E5"/>
    <w:rsid w:val="00342DB2"/>
    <w:rsid w:val="00356C0C"/>
    <w:rsid w:val="0038000D"/>
    <w:rsid w:val="00385ACF"/>
    <w:rsid w:val="003A10BE"/>
    <w:rsid w:val="003A61A4"/>
    <w:rsid w:val="003B1996"/>
    <w:rsid w:val="003D33E9"/>
    <w:rsid w:val="003E6106"/>
    <w:rsid w:val="004075A0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827A4"/>
    <w:rsid w:val="005D3DA6"/>
    <w:rsid w:val="005D7627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1124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10B7"/>
    <w:rsid w:val="00896516"/>
    <w:rsid w:val="00896EE1"/>
    <w:rsid w:val="008A43A2"/>
    <w:rsid w:val="008C1482"/>
    <w:rsid w:val="008C250B"/>
    <w:rsid w:val="008C2737"/>
    <w:rsid w:val="008D0AA7"/>
    <w:rsid w:val="008D2B7B"/>
    <w:rsid w:val="008E74B6"/>
    <w:rsid w:val="008F35FE"/>
    <w:rsid w:val="00903C2A"/>
    <w:rsid w:val="0090401D"/>
    <w:rsid w:val="00912A0A"/>
    <w:rsid w:val="009468D3"/>
    <w:rsid w:val="00991E0A"/>
    <w:rsid w:val="009C0029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C1A6E"/>
    <w:rsid w:val="00AC5BBF"/>
    <w:rsid w:val="00AC680B"/>
    <w:rsid w:val="00AF1559"/>
    <w:rsid w:val="00B117EC"/>
    <w:rsid w:val="00B40F1A"/>
    <w:rsid w:val="00B56598"/>
    <w:rsid w:val="00B63133"/>
    <w:rsid w:val="00B73C12"/>
    <w:rsid w:val="00B965BB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DE5A11"/>
    <w:rsid w:val="00E10E4B"/>
    <w:rsid w:val="00E236E0"/>
    <w:rsid w:val="00E36339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acebook.com/SanNicolasTo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2021-11-26T17:54:00Z</dcterms:created>
  <dcterms:modified xsi:type="dcterms:W3CDTF">2022-04-10T06:52:00Z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