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50911CE8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431C54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B</w:t>
      </w:r>
    </w:p>
    <w:p w14:paraId="34DE0246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440A0D73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50B2BC55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3DD9F084" w14:textId="322B7918" w:rsidR="00431C54" w:rsidRDefault="00A177A5" w:rsidP="00A177A5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</w:p>
    <w:p w14:paraId="3DDAF4C4" w14:textId="38BBF67F" w:rsidR="00431C54" w:rsidRPr="00431C54" w:rsidRDefault="00431C54" w:rsidP="00431C54">
      <w:pPr>
        <w:pStyle w:val="Default"/>
        <w:jc w:val="both"/>
        <w:rPr>
          <w:rFonts w:ascii="Arial" w:hAnsi="Arial" w:cs="Arial"/>
          <w:bCs/>
          <w:color w:val="auto"/>
          <w:sz w:val="52"/>
          <w:szCs w:val="52"/>
        </w:rPr>
      </w:pPr>
      <w:r w:rsidRPr="00431C54">
        <w:rPr>
          <w:rFonts w:ascii="Arial" w:hAnsi="Arial" w:cs="Arial"/>
          <w:bCs/>
          <w:color w:val="auto"/>
          <w:sz w:val="52"/>
          <w:szCs w:val="52"/>
        </w:rPr>
        <w:t>d</w:t>
      </w:r>
      <w:r w:rsidRPr="00431C54">
        <w:rPr>
          <w:rFonts w:ascii="Arial" w:hAnsi="Arial" w:cs="Arial"/>
          <w:bCs/>
          <w:color w:val="auto"/>
          <w:sz w:val="52"/>
          <w:szCs w:val="52"/>
        </w:rPr>
        <w:t>urante el presente mes NO se generó información estadística. Lo anterior, de acuerdo a lo establecido en el artículo 19 de la Ley de Transparencia de Acceso a la Información pública del estado de San Luis Potosí.</w:t>
      </w:r>
    </w:p>
    <w:p w14:paraId="51F4848A" w14:textId="77777777" w:rsidR="00431C54" w:rsidRDefault="00431C54" w:rsidP="00A177A5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14:paraId="398FA839" w14:textId="77777777" w:rsidR="00066DC0" w:rsidRPr="00836A3E" w:rsidRDefault="00066DC0" w:rsidP="00066DC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066DC0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CAF3D" w14:textId="77777777" w:rsidR="00EC6439" w:rsidRDefault="00EC6439">
      <w:pPr>
        <w:spacing w:after="0" w:line="240" w:lineRule="auto"/>
      </w:pPr>
      <w:r>
        <w:separator/>
      </w:r>
    </w:p>
    <w:p w14:paraId="127B7E6C" w14:textId="77777777" w:rsidR="00EC6439" w:rsidRDefault="00EC6439"/>
  </w:endnote>
  <w:endnote w:type="continuationSeparator" w:id="0">
    <w:p w14:paraId="6DAFD0FD" w14:textId="77777777" w:rsidR="00EC6439" w:rsidRDefault="00EC6439">
      <w:pPr>
        <w:spacing w:after="0" w:line="240" w:lineRule="auto"/>
      </w:pPr>
      <w:r>
        <w:continuationSeparator/>
      </w:r>
    </w:p>
    <w:p w14:paraId="0CF15E51" w14:textId="77777777" w:rsidR="00EC6439" w:rsidRDefault="00EC64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9F9F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128A4C0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6DCEB1F4" w14:textId="21696ADA" w:rsidR="008416ED" w:rsidRPr="00A231C1" w:rsidRDefault="008416ED" w:rsidP="00793168">
    <w:pPr>
      <w:pStyle w:val="Footer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DC1AF" w14:textId="77777777" w:rsidR="00EC6439" w:rsidRDefault="00EC6439">
      <w:pPr>
        <w:spacing w:after="0" w:line="240" w:lineRule="auto"/>
      </w:pPr>
      <w:r>
        <w:separator/>
      </w:r>
    </w:p>
    <w:p w14:paraId="206C21BB" w14:textId="77777777" w:rsidR="00EC6439" w:rsidRDefault="00EC6439"/>
  </w:footnote>
  <w:footnote w:type="continuationSeparator" w:id="0">
    <w:p w14:paraId="6DB1BF87" w14:textId="77777777" w:rsidR="00EC6439" w:rsidRDefault="00EC6439">
      <w:pPr>
        <w:spacing w:after="0" w:line="240" w:lineRule="auto"/>
      </w:pPr>
      <w:r>
        <w:continuationSeparator/>
      </w:r>
    </w:p>
    <w:p w14:paraId="570D9601" w14:textId="77777777" w:rsidR="00EC6439" w:rsidRDefault="00EC643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50272B4C" w:rsidR="002A1D53" w:rsidRDefault="001621B1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A534E7" wp14:editId="22434BB4">
              <wp:simplePos x="0" y="0"/>
              <wp:positionH relativeFrom="column">
                <wp:posOffset>1038225</wp:posOffset>
              </wp:positionH>
              <wp:positionV relativeFrom="paragraph">
                <wp:posOffset>-57150</wp:posOffset>
              </wp:positionV>
              <wp:extent cx="2647950" cy="36195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361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DAE687E" w14:textId="77777777" w:rsidR="00793168" w:rsidRDefault="00793168" w:rsidP="00793168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76EB6BEF" w14:textId="77777777" w:rsidR="00793168" w:rsidRPr="00187216" w:rsidRDefault="00793168" w:rsidP="00793168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  <w:p w14:paraId="099C6521" w14:textId="77777777" w:rsidR="002A1D53" w:rsidRPr="002A1D53" w:rsidRDefault="002A1D5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A534E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-4.5pt;width:208.5pt;height:2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" fillcolor="white [3201]" stroked="f" strokeweight=".5pt">
              <v:textbox>
                <w:txbxContent>
                  <w:p w14:paraId="0DAE687E" w14:textId="77777777" w:rsidR="00793168" w:rsidRDefault="00793168" w:rsidP="00793168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76EB6BEF" w14:textId="77777777" w:rsidR="00793168" w:rsidRPr="00187216" w:rsidRDefault="00793168" w:rsidP="00793168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  <w:p w14:paraId="099C6521" w14:textId="77777777" w:rsidR="002A1D53" w:rsidRPr="002A1D53" w:rsidRDefault="002A1D53"/>
                </w:txbxContent>
              </v:textbox>
            </v:shape>
          </w:pict>
        </mc:Fallback>
      </mc:AlternateContent>
    </w:r>
    <w:r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7E1132CE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C4613"/>
    <w:rsid w:val="000F1B5C"/>
    <w:rsid w:val="000F51EC"/>
    <w:rsid w:val="000F5E98"/>
    <w:rsid w:val="000F7122"/>
    <w:rsid w:val="001021B3"/>
    <w:rsid w:val="00112A66"/>
    <w:rsid w:val="0011328F"/>
    <w:rsid w:val="00114A27"/>
    <w:rsid w:val="00156B51"/>
    <w:rsid w:val="001621B1"/>
    <w:rsid w:val="00180AD9"/>
    <w:rsid w:val="00194A4B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64BCA"/>
    <w:rsid w:val="0038000D"/>
    <w:rsid w:val="00385ACF"/>
    <w:rsid w:val="003A10BE"/>
    <w:rsid w:val="003A61A4"/>
    <w:rsid w:val="003B1996"/>
    <w:rsid w:val="003D33E9"/>
    <w:rsid w:val="00413806"/>
    <w:rsid w:val="00416875"/>
    <w:rsid w:val="00422757"/>
    <w:rsid w:val="00427F41"/>
    <w:rsid w:val="00431C54"/>
    <w:rsid w:val="00436E03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92B4A"/>
    <w:rsid w:val="007228FB"/>
    <w:rsid w:val="00744EA9"/>
    <w:rsid w:val="00752FC4"/>
    <w:rsid w:val="00757B67"/>
    <w:rsid w:val="00757E9C"/>
    <w:rsid w:val="00780768"/>
    <w:rsid w:val="00793168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6516"/>
    <w:rsid w:val="00896EE1"/>
    <w:rsid w:val="008C1482"/>
    <w:rsid w:val="008C2737"/>
    <w:rsid w:val="008D0AA7"/>
    <w:rsid w:val="0090401D"/>
    <w:rsid w:val="00912A0A"/>
    <w:rsid w:val="009468D3"/>
    <w:rsid w:val="00991E0A"/>
    <w:rsid w:val="009D5967"/>
    <w:rsid w:val="009D7CAF"/>
    <w:rsid w:val="009E7219"/>
    <w:rsid w:val="00A03B8D"/>
    <w:rsid w:val="00A17117"/>
    <w:rsid w:val="00A177A5"/>
    <w:rsid w:val="00A231C1"/>
    <w:rsid w:val="00A5578C"/>
    <w:rsid w:val="00A763AE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B0809"/>
    <w:rsid w:val="00CF46CA"/>
    <w:rsid w:val="00D04123"/>
    <w:rsid w:val="00D06525"/>
    <w:rsid w:val="00D149F1"/>
    <w:rsid w:val="00D36106"/>
    <w:rsid w:val="00D64461"/>
    <w:rsid w:val="00DC7840"/>
    <w:rsid w:val="00E10E4B"/>
    <w:rsid w:val="00E5646A"/>
    <w:rsid w:val="00E76680"/>
    <w:rsid w:val="00E93B7F"/>
    <w:rsid w:val="00EC2FE0"/>
    <w:rsid w:val="00EC30F2"/>
    <w:rsid w:val="00EC6439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2022-01-07T16:53:00Z</dcterms:created>
  <dcterms:modified xsi:type="dcterms:W3CDTF">2022-01-07T16:53:00Z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