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77777777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 B</w:t>
      </w:r>
    </w:p>
    <w:p w14:paraId="34DE0246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440A0D73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50B2BC55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73EFF49F" w14:textId="77777777" w:rsidR="00A177A5" w:rsidRDefault="00A177A5" w:rsidP="00A177A5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>El municipio de San Nicolás Tolentino no</w:t>
      </w:r>
      <w:r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Pr="004652E4">
        <w:rPr>
          <w:rFonts w:ascii="Arial" w:hAnsi="Arial" w:cs="Arial"/>
          <w:color w:val="auto"/>
          <w:sz w:val="52"/>
          <w:szCs w:val="52"/>
        </w:rPr>
        <w:t>otosí</w:t>
      </w:r>
    </w:p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51B24" w14:textId="77777777" w:rsidR="00194A4B" w:rsidRDefault="00194A4B">
      <w:pPr>
        <w:spacing w:after="0" w:line="240" w:lineRule="auto"/>
      </w:pPr>
      <w:r>
        <w:separator/>
      </w:r>
    </w:p>
    <w:p w14:paraId="52EEE6F4" w14:textId="77777777" w:rsidR="00194A4B" w:rsidRDefault="00194A4B"/>
  </w:endnote>
  <w:endnote w:type="continuationSeparator" w:id="0">
    <w:p w14:paraId="6B1AE23D" w14:textId="77777777" w:rsidR="00194A4B" w:rsidRDefault="00194A4B">
      <w:pPr>
        <w:spacing w:after="0" w:line="240" w:lineRule="auto"/>
      </w:pPr>
      <w:r>
        <w:continuationSeparator/>
      </w:r>
    </w:p>
    <w:p w14:paraId="01662FC1" w14:textId="77777777" w:rsidR="00194A4B" w:rsidRDefault="00194A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9F9F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128A4C0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6DCEB1F4" w14:textId="21696ADA" w:rsidR="008416ED" w:rsidRPr="00A231C1" w:rsidRDefault="008416ED" w:rsidP="00793168">
    <w:pPr>
      <w:pStyle w:val="Footer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695C2" w14:textId="77777777" w:rsidR="00194A4B" w:rsidRDefault="00194A4B">
      <w:pPr>
        <w:spacing w:after="0" w:line="240" w:lineRule="auto"/>
      </w:pPr>
      <w:r>
        <w:separator/>
      </w:r>
    </w:p>
    <w:p w14:paraId="1F8C2D3D" w14:textId="77777777" w:rsidR="00194A4B" w:rsidRDefault="00194A4B"/>
  </w:footnote>
  <w:footnote w:type="continuationSeparator" w:id="0">
    <w:p w14:paraId="063B03E6" w14:textId="77777777" w:rsidR="00194A4B" w:rsidRDefault="00194A4B">
      <w:pPr>
        <w:spacing w:after="0" w:line="240" w:lineRule="auto"/>
      </w:pPr>
      <w:r>
        <w:continuationSeparator/>
      </w:r>
    </w:p>
    <w:p w14:paraId="21113C90" w14:textId="77777777" w:rsidR="00194A4B" w:rsidRDefault="00194A4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22434BB4">
              <wp:simplePos x="0" y="0"/>
              <wp:positionH relativeFrom="column">
                <wp:posOffset>1038225</wp:posOffset>
              </wp:positionH>
              <wp:positionV relativeFrom="paragraph">
                <wp:posOffset>-57150</wp:posOffset>
              </wp:positionV>
              <wp:extent cx="2647950" cy="36195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61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DAE687E" w14:textId="77777777" w:rsidR="00793168" w:rsidRDefault="00793168" w:rsidP="0079316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76EB6BEF" w14:textId="77777777" w:rsidR="00793168" w:rsidRPr="00187216" w:rsidRDefault="00793168" w:rsidP="0079316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4.5pt;width:208.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" fillcolor="white [3201]" stroked="f" strokeweight=".5pt">
              <v:textbox>
                <w:txbxContent>
                  <w:p w14:paraId="0DAE687E" w14:textId="77777777" w:rsidR="00793168" w:rsidRDefault="00793168" w:rsidP="0079316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76EB6BEF" w14:textId="77777777" w:rsidR="00793168" w:rsidRPr="00187216" w:rsidRDefault="00793168" w:rsidP="0079316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C4613"/>
    <w:rsid w:val="000F1B5C"/>
    <w:rsid w:val="000F51EC"/>
    <w:rsid w:val="000F5E98"/>
    <w:rsid w:val="000F7122"/>
    <w:rsid w:val="001021B3"/>
    <w:rsid w:val="00112A66"/>
    <w:rsid w:val="0011328F"/>
    <w:rsid w:val="00114A27"/>
    <w:rsid w:val="00156B51"/>
    <w:rsid w:val="001621B1"/>
    <w:rsid w:val="00180AD9"/>
    <w:rsid w:val="00194A4B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64BCA"/>
    <w:rsid w:val="0038000D"/>
    <w:rsid w:val="00385ACF"/>
    <w:rsid w:val="003A10BE"/>
    <w:rsid w:val="003A61A4"/>
    <w:rsid w:val="003B1996"/>
    <w:rsid w:val="003D33E9"/>
    <w:rsid w:val="00413806"/>
    <w:rsid w:val="00416875"/>
    <w:rsid w:val="00422757"/>
    <w:rsid w:val="00427F41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92B4A"/>
    <w:rsid w:val="007228FB"/>
    <w:rsid w:val="00744EA9"/>
    <w:rsid w:val="00752FC4"/>
    <w:rsid w:val="00757B67"/>
    <w:rsid w:val="00757E9C"/>
    <w:rsid w:val="00780768"/>
    <w:rsid w:val="007931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C1A6E"/>
    <w:rsid w:val="00AC5BBF"/>
    <w:rsid w:val="00AF1559"/>
    <w:rsid w:val="00B117EC"/>
    <w:rsid w:val="00B40F1A"/>
    <w:rsid w:val="00B56598"/>
    <w:rsid w:val="00B63133"/>
    <w:rsid w:val="00BC0F0A"/>
    <w:rsid w:val="00BF70B2"/>
    <w:rsid w:val="00C11980"/>
    <w:rsid w:val="00C320D0"/>
    <w:rsid w:val="00C37964"/>
    <w:rsid w:val="00CB0809"/>
    <w:rsid w:val="00CF46CA"/>
    <w:rsid w:val="00D04123"/>
    <w:rsid w:val="00D06525"/>
    <w:rsid w:val="00D149F1"/>
    <w:rsid w:val="00D36106"/>
    <w:rsid w:val="00D64461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2021-12-09T19:24:00Z</dcterms:created>
  <dcterms:modified xsi:type="dcterms:W3CDTF">2022-01-05T21:13:00Z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