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AD4C18" w14:textId="49B33FC1" w:rsidR="002F06E5" w:rsidRDefault="002F06E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7CA1A859" w14:textId="60C46B58" w:rsidR="00A177A5" w:rsidRDefault="00A177A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6A570979" w14:textId="2813667D" w:rsidR="00A177A5" w:rsidRDefault="00A177A5" w:rsidP="002F06E5">
      <w:pPr>
        <w:pStyle w:val="Footer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0B4F82BC" w14:textId="77777777" w:rsidR="00A177A5" w:rsidRPr="00A177A5" w:rsidRDefault="00A177A5" w:rsidP="002F06E5">
      <w:pPr>
        <w:pStyle w:val="Footer"/>
        <w:rPr>
          <w:rFonts w:cstheme="majorHAnsi"/>
          <w:color w:val="000000" w:themeColor="text1"/>
          <w:sz w:val="24"/>
          <w:szCs w:val="24"/>
          <w:lang w:val="es-MX"/>
        </w:rPr>
      </w:pPr>
    </w:p>
    <w:p w14:paraId="427FFD3E" w14:textId="3606A32A" w:rsidR="00A177A5" w:rsidRPr="00A177A5" w:rsidRDefault="00A177A5" w:rsidP="00A177A5">
      <w:pPr>
        <w:pStyle w:val="Default"/>
        <w:jc w:val="center"/>
        <w:rPr>
          <w:rFonts w:asciiTheme="majorHAnsi" w:hAnsiTheme="majorHAnsi" w:cstheme="majorHAnsi"/>
          <w:b/>
          <w:color w:val="auto"/>
          <w:sz w:val="48"/>
          <w:szCs w:val="48"/>
        </w:rPr>
      </w:pPr>
      <w:r w:rsidRPr="00A177A5">
        <w:rPr>
          <w:rFonts w:asciiTheme="majorHAnsi" w:hAnsiTheme="majorHAnsi" w:cstheme="majorHAnsi"/>
          <w:b/>
          <w:color w:val="auto"/>
          <w:sz w:val="48"/>
          <w:szCs w:val="48"/>
        </w:rPr>
        <w:t xml:space="preserve">ARTICULO 84 FRACCION. LII </w:t>
      </w:r>
      <w:r w:rsidR="003E6106">
        <w:rPr>
          <w:rFonts w:asciiTheme="majorHAnsi" w:hAnsiTheme="majorHAnsi" w:cstheme="majorHAnsi"/>
          <w:b/>
          <w:color w:val="auto"/>
          <w:sz w:val="48"/>
          <w:szCs w:val="48"/>
        </w:rPr>
        <w:t>A</w:t>
      </w:r>
    </w:p>
    <w:p w14:paraId="34DE0246" w14:textId="77777777" w:rsidR="00A177A5" w:rsidRDefault="00A177A5" w:rsidP="00A177A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14:paraId="440A0D73" w14:textId="77777777" w:rsidR="00A177A5" w:rsidRDefault="00A177A5" w:rsidP="00A177A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14:paraId="50B2BC55" w14:textId="77777777" w:rsidR="00A177A5" w:rsidRDefault="00A177A5" w:rsidP="00A177A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14:paraId="73EFF49F" w14:textId="77777777" w:rsidR="00A177A5" w:rsidRDefault="00A177A5" w:rsidP="00A177A5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>El municipio de San Nicolás Tolentino no</w:t>
      </w:r>
      <w:r w:rsidRPr="004652E4">
        <w:rPr>
          <w:rFonts w:ascii="Arial" w:hAnsi="Arial" w:cs="Arial"/>
          <w:color w:val="auto"/>
          <w:sz w:val="52"/>
          <w:szCs w:val="52"/>
        </w:rPr>
        <w:t xml:space="preserve"> se cuenta con consejo consultivo debido a que no se estipula dentro de las obligaciones marcadas en la ley orgánica del</w:t>
      </w:r>
      <w:r>
        <w:rPr>
          <w:rFonts w:ascii="Arial" w:hAnsi="Arial" w:cs="Arial"/>
          <w:color w:val="auto"/>
          <w:sz w:val="52"/>
          <w:szCs w:val="52"/>
        </w:rPr>
        <w:t xml:space="preserve"> municipio libre del estado de San Luis P</w:t>
      </w:r>
      <w:r w:rsidRPr="004652E4">
        <w:rPr>
          <w:rFonts w:ascii="Arial" w:hAnsi="Arial" w:cs="Arial"/>
          <w:color w:val="auto"/>
          <w:sz w:val="52"/>
          <w:szCs w:val="52"/>
        </w:rPr>
        <w:t>otosí</w:t>
      </w:r>
    </w:p>
    <w:p w14:paraId="398FA839" w14:textId="77777777" w:rsidR="00066DC0" w:rsidRPr="00836A3E" w:rsidRDefault="00066DC0" w:rsidP="00066DC0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16"/>
          <w:szCs w:val="16"/>
          <w:lang w:eastAsia="es-ES"/>
        </w:rPr>
      </w:pPr>
    </w:p>
    <w:sectPr w:rsidR="00066DC0" w:rsidRPr="00836A3E" w:rsidSect="00616566">
      <w:headerReference w:type="default" r:id="rId11"/>
      <w:footerReference w:type="default" r:id="rId12"/>
      <w:headerReference w:type="first" r:id="rId13"/>
      <w:footerReference w:type="first" r:id="rId14"/>
      <w:pgSz w:w="12240" w:h="15840" w:code="1"/>
      <w:pgMar w:top="720" w:right="1440" w:bottom="2520" w:left="1440" w:header="720" w:footer="8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8469E8" w14:textId="77777777" w:rsidR="00BE3EEC" w:rsidRDefault="00BE3EEC">
      <w:pPr>
        <w:spacing w:after="0" w:line="240" w:lineRule="auto"/>
      </w:pPr>
      <w:r>
        <w:separator/>
      </w:r>
    </w:p>
    <w:p w14:paraId="62DFB0FC" w14:textId="77777777" w:rsidR="00BE3EEC" w:rsidRDefault="00BE3EEC"/>
  </w:endnote>
  <w:endnote w:type="continuationSeparator" w:id="0">
    <w:p w14:paraId="1B2389AD" w14:textId="77777777" w:rsidR="00BE3EEC" w:rsidRDefault="00BE3EEC">
      <w:pPr>
        <w:spacing w:after="0" w:line="240" w:lineRule="auto"/>
      </w:pPr>
      <w:r>
        <w:continuationSeparator/>
      </w:r>
    </w:p>
    <w:p w14:paraId="3D657223" w14:textId="77777777" w:rsidR="00BE3EEC" w:rsidRDefault="00BE3EE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CEB1F4" w14:textId="0B227767" w:rsidR="008416ED" w:rsidRPr="00A231C1" w:rsidRDefault="008416ED" w:rsidP="00C57F18">
    <w:pPr>
      <w:pStyle w:val="Footer"/>
      <w:ind w:left="0"/>
      <w:jc w:val="left"/>
      <w:rPr>
        <w:rFonts w:eastAsiaTheme="majorEastAsia" w:cstheme="majorBidi"/>
        <w:color w:val="660000"/>
        <w:sz w:val="18"/>
        <w:szCs w:val="18"/>
        <w:lang w:val="es-MX"/>
      </w:rPr>
    </w:pPr>
    <w:r w:rsidRPr="00A231C1">
      <w:rPr>
        <w:noProof/>
        <w:sz w:val="18"/>
        <w:szCs w:val="18"/>
        <w:lang w:val="es-MX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28FCF0D6" wp14:editId="4A696991">
              <wp:simplePos x="0" y="0"/>
              <wp:positionH relativeFrom="page">
                <wp:align>right</wp:align>
              </wp:positionH>
              <wp:positionV relativeFrom="page">
                <wp:posOffset>8820150</wp:posOffset>
              </wp:positionV>
              <wp:extent cx="7788910" cy="1235710"/>
              <wp:effectExtent l="0" t="0" r="0" b="2540"/>
              <wp:wrapNone/>
              <wp:docPr id="12" name="Group 1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8910" cy="1235710"/>
                        <a:chOff x="114300" y="-9526"/>
                        <a:chExt cx="7788910" cy="3954650"/>
                      </a:xfrm>
                    </wpg:grpSpPr>
                    <wps:wsp>
                      <wps:cNvPr id="5" name="Freeform 54">
                        <a:extLst>
                          <a:ext uri="{FF2B5EF4-FFF2-40B4-BE49-F238E27FC236}">
                            <a16:creationId xmlns:a16="http://schemas.microsoft.com/office/drawing/2014/main" id="{9FC139B6-5636-4A3B-AC63-720C57A63025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2093"/>
                          <a:ext cx="7779385" cy="3923030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0 h 260"/>
                            <a:gd name="T4" fmla="*/ 455 w 455"/>
                            <a:gd name="T5" fmla="*/ 0 h 260"/>
                            <a:gd name="T6" fmla="*/ 0 w 455"/>
                            <a:gd name="T7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DA4A1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" name="Freeform 55">
                        <a:extLst>
                          <a:ext uri="{FF2B5EF4-FFF2-40B4-BE49-F238E27FC236}">
                            <a16:creationId xmlns:a16="http://schemas.microsoft.com/office/drawing/2014/main" id="{18A460A0-9935-4F4B-A301-2E05CF0E804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23825" y="-9526"/>
                          <a:ext cx="7779385" cy="3923031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255 h 260"/>
                            <a:gd name="T4" fmla="*/ 255 w 455"/>
                            <a:gd name="T5" fmla="*/ 0 h 260"/>
                            <a:gd name="T6" fmla="*/ 455 w 455"/>
                            <a:gd name="T7" fmla="*/ 0 h 260"/>
                            <a:gd name="T8" fmla="*/ 0 w 455"/>
                            <a:gd name="T9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255"/>
                                <a:pt x="0" y="255"/>
                                <a:pt x="0" y="255"/>
                              </a:cubicBezTo>
                              <a:cubicBezTo>
                                <a:pt x="0" y="114"/>
                                <a:pt x="114" y="0"/>
                                <a:pt x="255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6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5" name="Freeform: Shape 14">
                        <a:extLst>
                          <a:ext uri="{FF2B5EF4-FFF2-40B4-BE49-F238E27FC236}">
                            <a16:creationId xmlns:a16="http://schemas.microsoft.com/office/drawing/2014/main" id="{D57537D0-64E0-4E7C-98BF-EEDCE612E362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581144"/>
                          <a:ext cx="7779385" cy="1363980"/>
                        </a:xfrm>
                        <a:custGeom>
                          <a:avLst/>
                          <a:gdLst>
                            <a:gd name="connsiteX0" fmla="*/ 7779656 w 7779656"/>
                            <a:gd name="connsiteY0" fmla="*/ 1364203 h 1364203"/>
                            <a:gd name="connsiteX1" fmla="*/ 0 w 7779656"/>
                            <a:gd name="connsiteY1" fmla="*/ 0 h 1364203"/>
                            <a:gd name="connsiteX2" fmla="*/ 7779656 w 7779656"/>
                            <a:gd name="connsiteY2" fmla="*/ 0 h 1364203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7779656" h="1364203">
                              <a:moveTo>
                                <a:pt x="7779656" y="1364203"/>
                              </a:moveTo>
                              <a:lnTo>
                                <a:pt x="0" y="0"/>
                              </a:lnTo>
                              <a:lnTo>
                                <a:pt x="77796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570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079F1CA" id="Group 12" o:spid="_x0000_s1026" alt="&quot;&quot;" style="position:absolute;margin-left:562.1pt;margin-top:694.5pt;width:613.3pt;height:97.3pt;z-index:251666432;mso-width-percent:1000;mso-position-horizontal:right;mso-position-horizontal-relative:page;mso-position-vertical-relative:page;mso-width-percent:1000" coordorigin="1143,-95" coordsize="77889,395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">
              <v:shape id="Freeform 54" o:spid="_x0000_s1027" style="position:absolute;left:1143;top:220;width:77793;height:39231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" path="m,260c,,,,,,455,,455,,455,,14,,,260,,260xe" fillcolor="#da4a16" stroked="f">
                <v:path arrowok="t" o:connecttype="custom" o:connectlocs="0,3923030;0,0;7779385,0;0,3923030" o:connectangles="0,0,0,0"/>
              </v:shape>
              <v:shape id="Freeform 55" o:spid="_x0000_s1028" style="position:absolute;left:1238;top:-95;width:77794;height:39230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" path="m,260v,-5,,-5,,-5c,114,114,,255,,455,,455,,455,,14,,,260,,260xe" fillcolor="#600" stroked="f">
                <v:path arrowok="t" o:connecttype="custom" o:connectlocs="0,3923031;0,3847588;4359875,0;7779385,0;0,3923031" o:connectangles="0,0,0,0,0"/>
              </v:shape>
              <v:shape id="Freeform: Shape 14" o:spid="_x0000_s1029" style="position:absolute;left:1143;top:25811;width:77793;height:13640;rotation:180;visibility:visible;mso-wrap-style:square;v-text-anchor:top" coordsize="7779656,136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" path="m7779656,1364203l,,7779656,r,1364203xe" fillcolor="#12570d" stroked="f">
                <v:path arrowok="t" o:connecttype="custom" o:connectlocs="7779385,1363980;0,0;7779385,0" o:connectangles="0,0,0"/>
              </v:shape>
              <w10:wrap anchorx="page" anchory="page"/>
            </v:group>
          </w:pict>
        </mc:Fallback>
      </mc:AlternateContent>
    </w:r>
  </w:p>
  <w:p w14:paraId="29788AAD" w14:textId="6B28A353" w:rsidR="00413806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PRESIDENCIA MUNICIPAL DE SAN NICOLAS TOLENTINO, S.LP.</w:t>
    </w:r>
  </w:p>
  <w:p w14:paraId="106CE40B" w14:textId="756B71C8" w:rsidR="00413806" w:rsidRPr="00A231C1" w:rsidRDefault="00413806" w:rsidP="00413806">
    <w:pPr>
      <w:spacing w:after="0" w:line="240" w:lineRule="auto"/>
      <w:jc w:val="center"/>
      <w:rPr>
        <w:rFonts w:eastAsiaTheme="minorEastAsia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Jardín Cuauhtémoc No. 19, zona centro San Nicolás Tolentino, S.L.P.,</w:t>
    </w:r>
  </w:p>
  <w:p w14:paraId="4D6CA49A" w14:textId="7F1EC1DA" w:rsidR="00D64461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 C.P. 79480; Tel. de oficina (444) 8 225077</w:t>
    </w:r>
  </w:p>
  <w:p w14:paraId="3F1D0B84" w14:textId="54D29C17" w:rsidR="00A231C1" w:rsidRPr="00A231C1" w:rsidRDefault="00D64461" w:rsidP="00A231C1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Email General: snt20212024@gmail.com</w:t>
    </w:r>
  </w:p>
  <w:p w14:paraId="3C7541A1" w14:textId="3BB50DA7" w:rsidR="00413806" w:rsidRPr="00A231C1" w:rsidRDefault="00D64461" w:rsidP="00A231C1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Email </w:t>
    </w:r>
    <w:r w:rsidR="00A231C1" w:rsidRPr="00A231C1">
      <w:rPr>
        <w:rFonts w:ascii="Comic Sans MS" w:eastAsiaTheme="minorEastAsia" w:hAnsi="Comic Sans MS"/>
        <w:sz w:val="16"/>
        <w:szCs w:val="16"/>
        <w:lang w:eastAsia="es-ES"/>
      </w:rPr>
      <w:t>Departamento</w:t>
    </w:r>
    <w:r w:rsidRPr="00A231C1">
      <w:rPr>
        <w:rFonts w:ascii="Comic Sans MS" w:eastAsiaTheme="minorEastAsia" w:hAnsi="Comic Sans MS"/>
        <w:sz w:val="16"/>
        <w:szCs w:val="16"/>
        <w:lang w:eastAsia="es-ES"/>
      </w:rPr>
      <w:t>:</w:t>
    </w:r>
    <w:r w:rsidR="00A231C1" w:rsidRPr="00A231C1">
      <w:rPr>
        <w:rFonts w:ascii="Comic Sans MS" w:eastAsiaTheme="minorEastAsia" w:hAnsi="Comic Sans MS"/>
        <w:sz w:val="16"/>
        <w:szCs w:val="16"/>
        <w:lang w:eastAsia="es-ES"/>
      </w:rPr>
      <w:t xml:space="preserve"> </w:t>
    </w:r>
    <w:r w:rsidR="001021B3">
      <w:rPr>
        <w:rFonts w:ascii="Comic Sans MS" w:eastAsiaTheme="minorEastAsia" w:hAnsi="Comic Sans MS"/>
        <w:sz w:val="16"/>
        <w:szCs w:val="16"/>
        <w:lang w:eastAsia="es-ES"/>
      </w:rPr>
      <w:t>transparenciasnt2124@gmail.com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CA738C" w14:textId="77777777" w:rsidR="00752FC4" w:rsidRDefault="00752FC4" w:rsidP="00752FC4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ED0737" w14:textId="77777777" w:rsidR="00BE3EEC" w:rsidRDefault="00BE3EEC">
      <w:pPr>
        <w:spacing w:after="0" w:line="240" w:lineRule="auto"/>
      </w:pPr>
      <w:r>
        <w:separator/>
      </w:r>
    </w:p>
    <w:p w14:paraId="413A84A0" w14:textId="77777777" w:rsidR="00BE3EEC" w:rsidRDefault="00BE3EEC"/>
  </w:footnote>
  <w:footnote w:type="continuationSeparator" w:id="0">
    <w:p w14:paraId="52E8BBD2" w14:textId="77777777" w:rsidR="00BE3EEC" w:rsidRDefault="00BE3EEC">
      <w:pPr>
        <w:spacing w:after="0" w:line="240" w:lineRule="auto"/>
      </w:pPr>
      <w:r>
        <w:continuationSeparator/>
      </w:r>
    </w:p>
    <w:p w14:paraId="457A3823" w14:textId="77777777" w:rsidR="00BE3EEC" w:rsidRDefault="00BE3EE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4B078" w14:textId="50272B4C" w:rsidR="002A1D53" w:rsidRDefault="001621B1" w:rsidP="002A1D53">
    <w:pPr>
      <w:pStyle w:val="NoSpacing"/>
      <w:jc w:val="center"/>
      <w:rPr>
        <w:b/>
      </w:rPr>
    </w:pPr>
    <w:r>
      <w:rPr>
        <w:noProof/>
        <w14:ligatures w14:val="none"/>
        <w14:numForm w14:val="default"/>
        <w14:numSpacing w14:val="default"/>
        <w14:cntxtAlts w14:val="0"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47A534E7" wp14:editId="012D7DFF">
              <wp:simplePos x="0" y="0"/>
              <wp:positionH relativeFrom="column">
                <wp:posOffset>1038225</wp:posOffset>
              </wp:positionH>
              <wp:positionV relativeFrom="paragraph">
                <wp:posOffset>-114300</wp:posOffset>
              </wp:positionV>
              <wp:extent cx="2647950" cy="419100"/>
              <wp:effectExtent l="0" t="0" r="0" b="0"/>
              <wp:wrapNone/>
              <wp:docPr id="14" name="Text Box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647950" cy="4191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198BC4F8" w14:textId="77777777" w:rsidR="00187216" w:rsidRDefault="00187216" w:rsidP="00187216">
                          <w:pPr>
                            <w:pStyle w:val="NoSpacing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“202</w:t>
                          </w: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2</w:t>
                          </w: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 AÑO DE LA</w:t>
                          </w: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S Y LOS MIGRANTES DE </w:t>
                          </w:r>
                        </w:p>
                        <w:p w14:paraId="099C6521" w14:textId="4C2CE118" w:rsidR="002A1D53" w:rsidRPr="00187216" w:rsidRDefault="00187216" w:rsidP="00187216">
                          <w:pPr>
                            <w:pStyle w:val="NoSpacing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SAN LUIS POTOSÍ</w:t>
                          </w: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”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A534E7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26" type="#_x0000_t202" style="position:absolute;left:0;text-align:left;margin-left:81.75pt;margin-top:-9pt;width:208.5pt;height:33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" fillcolor="white [3201]" stroked="f" strokeweight=".5pt">
              <v:textbox>
                <w:txbxContent>
                  <w:p w14:paraId="198BC4F8" w14:textId="77777777" w:rsidR="00187216" w:rsidRDefault="00187216" w:rsidP="00187216">
                    <w:pPr>
                      <w:pStyle w:val="NoSpacing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“202</w:t>
                    </w: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2</w:t>
                    </w: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 AÑO DE LA</w:t>
                    </w: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S Y LOS MIGRANTES DE </w:t>
                    </w:r>
                  </w:p>
                  <w:p w14:paraId="099C6521" w14:textId="4C2CE118" w:rsidR="002A1D53" w:rsidRPr="00187216" w:rsidRDefault="00187216" w:rsidP="00187216">
                    <w:pPr>
                      <w:pStyle w:val="NoSpacing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SAN LUIS POTOSÍ</w:t>
                    </w: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  <w:r w:rsidRPr="003D33E9">
      <w:rPr>
        <w:noProof/>
      </w:rPr>
      <w:drawing>
        <wp:anchor distT="0" distB="0" distL="114300" distR="114300" simplePos="0" relativeHeight="251659259" behindDoc="0" locked="0" layoutInCell="1" allowOverlap="1" wp14:anchorId="469DF4F2" wp14:editId="7E1132CE">
          <wp:simplePos x="0" y="0"/>
          <wp:positionH relativeFrom="margin">
            <wp:posOffset>3943350</wp:posOffset>
          </wp:positionH>
          <wp:positionV relativeFrom="paragraph">
            <wp:posOffset>-409575</wp:posOffset>
          </wp:positionV>
          <wp:extent cx="2771775" cy="867957"/>
          <wp:effectExtent l="0" t="0" r="0" b="8890"/>
          <wp:wrapNone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71775" cy="86795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B1996" w:rsidRPr="00A231BF">
      <w:rPr>
        <w:b/>
        <w:noProof/>
        <w:color w:val="000000" w:themeColor="text1"/>
        <w:vertAlign w:val="subscript"/>
        <w:lang w:eastAsia="es-MX"/>
      </w:rPr>
      <w:drawing>
        <wp:anchor distT="0" distB="0" distL="114300" distR="114300" simplePos="0" relativeHeight="251670528" behindDoc="1" locked="0" layoutInCell="1" allowOverlap="1" wp14:anchorId="2D8A3F79" wp14:editId="43894DA6">
          <wp:simplePos x="0" y="0"/>
          <wp:positionH relativeFrom="column">
            <wp:posOffset>-68580</wp:posOffset>
          </wp:positionH>
          <wp:positionV relativeFrom="paragraph">
            <wp:posOffset>-352425</wp:posOffset>
          </wp:positionV>
          <wp:extent cx="857250" cy="857250"/>
          <wp:effectExtent l="0" t="0" r="0" b="0"/>
          <wp:wrapNone/>
          <wp:docPr id="44" name="Imagen 44" descr="http://i859.photobucket.com/albums/ab155/chuybazan/Escudo_de_Estados_Unidos_Mexicanos-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859.photobucket.com/albums/ab155/chuybazan/Escudo_de_Estados_Unidos_Mexicanos-.gif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F5E98">
      <w:tab/>
    </w:r>
  </w:p>
  <w:p w14:paraId="24C59980" w14:textId="499FB998" w:rsidR="00EE78A1" w:rsidRDefault="00EE78A1" w:rsidP="002A1D53">
    <w:pPr>
      <w:tabs>
        <w:tab w:val="left" w:pos="2760"/>
        <w:tab w:val="right" w:pos="9360"/>
      </w:tabs>
    </w:pPr>
  </w:p>
  <w:p w14:paraId="0BDDE062" w14:textId="4C14E245" w:rsidR="008416ED" w:rsidRDefault="00356C0C" w:rsidP="002A1D53">
    <w:pPr>
      <w:tabs>
        <w:tab w:val="left" w:pos="2760"/>
        <w:tab w:val="right" w:pos="9360"/>
      </w:tabs>
    </w:pPr>
    <w:r w:rsidRPr="00356C0C">
      <w:rPr>
        <w:noProof/>
      </w:rPr>
      <w:drawing>
        <wp:inline distT="0" distB="0" distL="0" distR="0" wp14:anchorId="4FBC6EE0" wp14:editId="14B75964">
          <wp:extent cx="6019800" cy="72528"/>
          <wp:effectExtent l="0" t="0" r="0" b="381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 flipV="1">
                    <a:off x="0" y="0"/>
                    <a:ext cx="11959269" cy="1440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D83E55" w14:textId="77777777" w:rsidR="009468D3" w:rsidRDefault="00CB0809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66A9278C" wp14:editId="025F2517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82130" cy="10065662"/>
              <wp:effectExtent l="0" t="0" r="0" b="0"/>
              <wp:wrapNone/>
              <wp:docPr id="1" name="Group 1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2130" cy="10065662"/>
                        <a:chOff x="0" y="0"/>
                        <a:chExt cx="7782130" cy="10065662"/>
                      </a:xfrm>
                    </wpg:grpSpPr>
                    <wps:wsp>
                      <wps:cNvPr id="25" name="Freeform 6">
                        <a:extLst>
                          <a:ext uri="{FF2B5EF4-FFF2-40B4-BE49-F238E27FC236}">
                            <a16:creationId xmlns:a16="http://schemas.microsoft.com/office/drawing/2014/main" id="{E2A30194-531F-40AF-B3D6-C43C37C2FAE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0" y="0"/>
                          <a:ext cx="7772400" cy="3720166"/>
                        </a:xfrm>
                        <a:custGeom>
                          <a:avLst/>
                          <a:gdLst>
                            <a:gd name="T0" fmla="*/ 0 w 872"/>
                            <a:gd name="T1" fmla="*/ 0 h 453"/>
                            <a:gd name="T2" fmla="*/ 0 w 872"/>
                            <a:gd name="T3" fmla="*/ 453 h 453"/>
                            <a:gd name="T4" fmla="*/ 87 w 872"/>
                            <a:gd name="T5" fmla="*/ 310 h 453"/>
                            <a:gd name="T6" fmla="*/ 108 w 872"/>
                            <a:gd name="T7" fmla="*/ 284 h 453"/>
                            <a:gd name="T8" fmla="*/ 133 w 872"/>
                            <a:gd name="T9" fmla="*/ 258 h 453"/>
                            <a:gd name="T10" fmla="*/ 581 w 872"/>
                            <a:gd name="T11" fmla="*/ 72 h 453"/>
                            <a:gd name="T12" fmla="*/ 872 w 872"/>
                            <a:gd name="T13" fmla="*/ 72 h 453"/>
                            <a:gd name="T14" fmla="*/ 872 w 872"/>
                            <a:gd name="T15" fmla="*/ 0 h 453"/>
                            <a:gd name="T16" fmla="*/ 0 w 872"/>
                            <a:gd name="T17" fmla="*/ 0 h 4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872" h="453">
                              <a:moveTo>
                                <a:pt x="0" y="0"/>
                              </a:moveTo>
                              <a:cubicBezTo>
                                <a:pt x="0" y="453"/>
                                <a:pt x="0" y="453"/>
                                <a:pt x="0" y="453"/>
                              </a:cubicBezTo>
                              <a:cubicBezTo>
                                <a:pt x="23" y="401"/>
                                <a:pt x="52" y="353"/>
                                <a:pt x="87" y="310"/>
                              </a:cubicBezTo>
                              <a:cubicBezTo>
                                <a:pt x="94" y="301"/>
                                <a:pt x="101" y="293"/>
                                <a:pt x="108" y="284"/>
                              </a:cubicBezTo>
                              <a:cubicBezTo>
                                <a:pt x="116" y="275"/>
                                <a:pt x="125" y="266"/>
                                <a:pt x="133" y="258"/>
                              </a:cubicBezTo>
                              <a:cubicBezTo>
                                <a:pt x="248" y="143"/>
                                <a:pt x="406" y="72"/>
                                <a:pt x="581" y="72"/>
                              </a:cubicBezTo>
                              <a:cubicBezTo>
                                <a:pt x="872" y="72"/>
                                <a:pt x="872" y="72"/>
                                <a:pt x="872" y="72"/>
                              </a:cubicBezTo>
                              <a:cubicBezTo>
                                <a:pt x="872" y="0"/>
                                <a:pt x="872" y="0"/>
                                <a:pt x="872" y="0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22" name="Freeform: Shape 21">
                        <a:extLst>
                          <a:ext uri="{FF2B5EF4-FFF2-40B4-BE49-F238E27FC236}">
                            <a16:creationId xmlns:a16="http://schemas.microsoft.com/office/drawing/2014/main" id="{DEAA1C26-A75A-44F2-AF8D-55EE31068248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438150"/>
                          <a:ext cx="1738276" cy="1896280"/>
                        </a:xfrm>
                        <a:custGeom>
                          <a:avLst/>
                          <a:gdLst>
                            <a:gd name="connsiteX0" fmla="*/ 1628881 w 1738276"/>
                            <a:gd name="connsiteY0" fmla="*/ 1895780 h 1896280"/>
                            <a:gd name="connsiteX1" fmla="*/ 1700732 w 1738276"/>
                            <a:gd name="connsiteY1" fmla="*/ 1696892 h 1896280"/>
                            <a:gd name="connsiteX2" fmla="*/ 13603 w 1738276"/>
                            <a:gd name="connsiteY2" fmla="*/ 13572 h 1896280"/>
                            <a:gd name="connsiteX3" fmla="*/ 0 w 1738276"/>
                            <a:gd name="connsiteY3" fmla="*/ 0 h 1896280"/>
                            <a:gd name="connsiteX4" fmla="*/ 0 w 1738276"/>
                            <a:gd name="connsiteY4" fmla="*/ 329116 h 1896280"/>
                            <a:gd name="connsiteX5" fmla="*/ 19162 w 1738276"/>
                            <a:gd name="connsiteY5" fmla="*/ 353290 h 1896280"/>
                            <a:gd name="connsiteX6" fmla="*/ 1506705 w 1738276"/>
                            <a:gd name="connsiteY6" fmla="*/ 1831895 h 1896280"/>
                            <a:gd name="connsiteX7" fmla="*/ 1539043 w 1738276"/>
                            <a:gd name="connsiteY7" fmla="*/ 1864038 h 1896280"/>
                            <a:gd name="connsiteX8" fmla="*/ 1628881 w 1738276"/>
                            <a:gd name="connsiteY8" fmla="*/ 1895780 h 189628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1738276" h="1896280">
                              <a:moveTo>
                                <a:pt x="1628881" y="1895780"/>
                              </a:moveTo>
                              <a:cubicBezTo>
                                <a:pt x="1716497" y="1887343"/>
                                <a:pt x="1783194" y="1774036"/>
                                <a:pt x="1700732" y="1696892"/>
                              </a:cubicBezTo>
                              <a:cubicBezTo>
                                <a:pt x="415301" y="414363"/>
                                <a:pt x="93943" y="93731"/>
                                <a:pt x="13603" y="13572"/>
                              </a:cubicBezTo>
                              <a:lnTo>
                                <a:pt x="0" y="0"/>
                              </a:lnTo>
                              <a:lnTo>
                                <a:pt x="0" y="329116"/>
                              </a:lnTo>
                              <a:lnTo>
                                <a:pt x="19162" y="353290"/>
                              </a:lnTo>
                              <a:cubicBezTo>
                                <a:pt x="1506705" y="1831895"/>
                                <a:pt x="1506705" y="1831895"/>
                                <a:pt x="1506705" y="1831895"/>
                              </a:cubicBezTo>
                              <a:cubicBezTo>
                                <a:pt x="1519640" y="1844752"/>
                                <a:pt x="1526108" y="1857610"/>
                                <a:pt x="1539043" y="1864038"/>
                              </a:cubicBezTo>
                              <a:cubicBezTo>
                                <a:pt x="1568147" y="1889753"/>
                                <a:pt x="1599676" y="1898593"/>
                                <a:pt x="1628881" y="189578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Freeform: Shape 23">
                        <a:extLst>
                          <a:ext uri="{FF2B5EF4-FFF2-40B4-BE49-F238E27FC236}">
                            <a16:creationId xmlns:a16="http://schemas.microsoft.com/office/drawing/2014/main" id="{B3DDBD76-40DF-4C6F-8415-E3324995852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 flipH="1">
                          <a:off x="0" y="57150"/>
                          <a:ext cx="2462115" cy="2685160"/>
                        </a:xfrm>
                        <a:custGeom>
                          <a:avLst/>
                          <a:gdLst>
                            <a:gd name="connsiteX0" fmla="*/ 2307676 w 2462115"/>
                            <a:gd name="connsiteY0" fmla="*/ 2684454 h 2685160"/>
                            <a:gd name="connsiteX1" fmla="*/ 2409112 w 2462115"/>
                            <a:gd name="connsiteY1" fmla="*/ 2403672 h 2685160"/>
                            <a:gd name="connsiteX2" fmla="*/ 5438 w 2462115"/>
                            <a:gd name="connsiteY2" fmla="*/ 5426 h 2685160"/>
                            <a:gd name="connsiteX3" fmla="*/ 0 w 2462115"/>
                            <a:gd name="connsiteY3" fmla="*/ 0 h 2685160"/>
                            <a:gd name="connsiteX4" fmla="*/ 0 w 2462115"/>
                            <a:gd name="connsiteY4" fmla="*/ 454256 h 2685160"/>
                            <a:gd name="connsiteX5" fmla="*/ 5467 w 2462115"/>
                            <a:gd name="connsiteY5" fmla="*/ 469395 h 2685160"/>
                            <a:gd name="connsiteX6" fmla="*/ 35142 w 2462115"/>
                            <a:gd name="connsiteY6" fmla="*/ 506832 h 2685160"/>
                            <a:gd name="connsiteX7" fmla="*/ 2135192 w 2462115"/>
                            <a:gd name="connsiteY7" fmla="*/ 2594263 h 2685160"/>
                            <a:gd name="connsiteX8" fmla="*/ 2180846 w 2462115"/>
                            <a:gd name="connsiteY8" fmla="*/ 2639642 h 2685160"/>
                            <a:gd name="connsiteX9" fmla="*/ 2307676 w 2462115"/>
                            <a:gd name="connsiteY9" fmla="*/ 2684454 h 268516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</a:cxnLst>
                          <a:rect l="l" t="t" r="r" b="b"/>
                          <a:pathLst>
                            <a:path w="2462115" h="2685160">
                              <a:moveTo>
                                <a:pt x="2307676" y="2684454"/>
                              </a:moveTo>
                              <a:cubicBezTo>
                                <a:pt x="2431368" y="2672542"/>
                                <a:pt x="2525528" y="2512581"/>
                                <a:pt x="2409112" y="2403672"/>
                              </a:cubicBezTo>
                              <a:cubicBezTo>
                                <a:pt x="443168" y="442167"/>
                                <a:pt x="74554" y="74385"/>
                                <a:pt x="5438" y="5426"/>
                              </a:cubicBezTo>
                              <a:lnTo>
                                <a:pt x="0" y="0"/>
                              </a:lnTo>
                              <a:lnTo>
                                <a:pt x="0" y="454256"/>
                              </a:lnTo>
                              <a:lnTo>
                                <a:pt x="5467" y="469395"/>
                              </a:lnTo>
                              <a:cubicBezTo>
                                <a:pt x="12315" y="484143"/>
                                <a:pt x="21446" y="497756"/>
                                <a:pt x="35142" y="506832"/>
                              </a:cubicBezTo>
                              <a:cubicBezTo>
                                <a:pt x="2135192" y="2594263"/>
                                <a:pt x="2135192" y="2594263"/>
                                <a:pt x="2135192" y="2594263"/>
                              </a:cubicBezTo>
                              <a:cubicBezTo>
                                <a:pt x="2153454" y="2612415"/>
                                <a:pt x="2162584" y="2630566"/>
                                <a:pt x="2180846" y="2639642"/>
                              </a:cubicBezTo>
                              <a:cubicBezTo>
                                <a:pt x="2221934" y="2675946"/>
                                <a:pt x="2266446" y="2688425"/>
                                <a:pt x="2307676" y="2684454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Freeform: Shape 31">
                        <a:extLst>
                          <a:ext uri="{FF2B5EF4-FFF2-40B4-BE49-F238E27FC236}">
                            <a16:creationId xmlns:a16="http://schemas.microsoft.com/office/drawing/2014/main" id="{85934EAF-C090-4ECE-BA30-C286CF13EC96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705600" y="9115425"/>
                          <a:ext cx="1070039" cy="950237"/>
                        </a:xfrm>
                        <a:custGeom>
                          <a:avLst/>
                          <a:gdLst>
                            <a:gd name="connsiteX0" fmla="*/ 1070039 w 1070039"/>
                            <a:gd name="connsiteY0" fmla="*/ 0 h 950237"/>
                            <a:gd name="connsiteX1" fmla="*/ 1070039 w 1070039"/>
                            <a:gd name="connsiteY1" fmla="*/ 950237 h 950237"/>
                            <a:gd name="connsiteX2" fmla="*/ 0 w 1070039"/>
                            <a:gd name="connsiteY2" fmla="*/ 950237 h 9502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070039" h="950237">
                              <a:moveTo>
                                <a:pt x="1070039" y="0"/>
                              </a:moveTo>
                              <a:lnTo>
                                <a:pt x="1070039" y="950237"/>
                              </a:lnTo>
                              <a:lnTo>
                                <a:pt x="0" y="950237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Freeform: Shape 30">
                        <a:extLst>
                          <a:ext uri="{FF2B5EF4-FFF2-40B4-BE49-F238E27FC236}">
                            <a16:creationId xmlns:a16="http://schemas.microsoft.com/office/drawing/2014/main" id="{188829FE-D1A8-4A42-84D6-48674A0E873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780564" y="8289428"/>
                          <a:ext cx="1991837" cy="1776225"/>
                        </a:xfrm>
                        <a:custGeom>
                          <a:avLst/>
                          <a:gdLst>
                            <a:gd name="connsiteX0" fmla="*/ 1991837 w 1991837"/>
                            <a:gd name="connsiteY0" fmla="*/ 0 h 1776225"/>
                            <a:gd name="connsiteX1" fmla="*/ 1991837 w 1991837"/>
                            <a:gd name="connsiteY1" fmla="*/ 238843 h 1776225"/>
                            <a:gd name="connsiteX2" fmla="*/ 1991837 w 1991837"/>
                            <a:gd name="connsiteY2" fmla="*/ 829191 h 1776225"/>
                            <a:gd name="connsiteX3" fmla="*/ 925407 w 1991837"/>
                            <a:gd name="connsiteY3" fmla="*/ 1776225 h 1776225"/>
                            <a:gd name="connsiteX4" fmla="*/ 0 w 1991837"/>
                            <a:gd name="connsiteY4" fmla="*/ 1776225 h 17762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991837" h="1776225">
                              <a:moveTo>
                                <a:pt x="1991837" y="0"/>
                              </a:moveTo>
                              <a:lnTo>
                                <a:pt x="1991837" y="238843"/>
                              </a:lnTo>
                              <a:lnTo>
                                <a:pt x="1991837" y="829191"/>
                              </a:lnTo>
                              <a:lnTo>
                                <a:pt x="925407" y="1776225"/>
                              </a:lnTo>
                              <a:lnTo>
                                <a:pt x="0" y="177622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1" name="Freeform 8">
                        <a:extLst>
                          <a:ext uri="{FF2B5EF4-FFF2-40B4-BE49-F238E27FC236}">
                            <a16:creationId xmlns:a16="http://schemas.microsoft.com/office/drawing/2014/main" id="{FE4965F3-DC46-457F-9EAA-C83DDE9CCAA7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96000" y="8277225"/>
                          <a:ext cx="1679514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30" name="Freeform: Shape 29">
                        <a:extLst>
                          <a:ext uri="{FF2B5EF4-FFF2-40B4-BE49-F238E27FC236}">
                            <a16:creationId xmlns:a16="http://schemas.microsoft.com/office/drawing/2014/main" id="{B4B72E4A-CB21-4B94-A9B0-66F2CF596AB0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5172075" y="7543800"/>
                          <a:ext cx="2605691" cy="2515287"/>
                        </a:xfrm>
                        <a:custGeom>
                          <a:avLst/>
                          <a:gdLst>
                            <a:gd name="connsiteX0" fmla="*/ 2591733 w 2605691"/>
                            <a:gd name="connsiteY0" fmla="*/ 0 h 2515287"/>
                            <a:gd name="connsiteX1" fmla="*/ 2605691 w 2605691"/>
                            <a:gd name="connsiteY1" fmla="*/ 0 h 2515287"/>
                            <a:gd name="connsiteX2" fmla="*/ 2605691 w 2605691"/>
                            <a:gd name="connsiteY2" fmla="*/ 373697 h 2515287"/>
                            <a:gd name="connsiteX3" fmla="*/ 2605691 w 2605691"/>
                            <a:gd name="connsiteY3" fmla="*/ 411067 h 2515287"/>
                            <a:gd name="connsiteX4" fmla="*/ 2549860 w 2605691"/>
                            <a:gd name="connsiteY4" fmla="*/ 485806 h 2515287"/>
                            <a:gd name="connsiteX5" fmla="*/ 344535 w 2605691"/>
                            <a:gd name="connsiteY5" fmla="*/ 2453944 h 2515287"/>
                            <a:gd name="connsiteX6" fmla="*/ 288704 w 2605691"/>
                            <a:gd name="connsiteY6" fmla="*/ 2503770 h 2515287"/>
                            <a:gd name="connsiteX7" fmla="*/ 271639 w 2605691"/>
                            <a:gd name="connsiteY7" fmla="*/ 2515287 h 2515287"/>
                            <a:gd name="connsiteX8" fmla="*/ 81037 w 2605691"/>
                            <a:gd name="connsiteY8" fmla="*/ 2515287 h 2515287"/>
                            <a:gd name="connsiteX9" fmla="*/ 49678 w 2605691"/>
                            <a:gd name="connsiteY9" fmla="*/ 2492870 h 2515287"/>
                            <a:gd name="connsiteX10" fmla="*/ 51423 w 2605691"/>
                            <a:gd name="connsiteY10" fmla="*/ 2267095 h 2515287"/>
                            <a:gd name="connsiteX11" fmla="*/ 2591733 w 2605691"/>
                            <a:gd name="connsiteY11" fmla="*/ 0 h 251528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</a:cxnLst>
                          <a:rect l="l" t="t" r="r" b="b"/>
                          <a:pathLst>
                            <a:path w="2605691" h="2515287">
                              <a:moveTo>
                                <a:pt x="2591733" y="0"/>
                              </a:moveTo>
                              <a:cubicBezTo>
                                <a:pt x="2605691" y="0"/>
                                <a:pt x="2605691" y="0"/>
                                <a:pt x="2605691" y="0"/>
                              </a:cubicBezTo>
                              <a:cubicBezTo>
                                <a:pt x="2605691" y="373697"/>
                                <a:pt x="2605691" y="373697"/>
                                <a:pt x="2605691" y="373697"/>
                              </a:cubicBezTo>
                              <a:cubicBezTo>
                                <a:pt x="2605691" y="386154"/>
                                <a:pt x="2605691" y="398610"/>
                                <a:pt x="2605691" y="411067"/>
                              </a:cubicBezTo>
                              <a:cubicBezTo>
                                <a:pt x="2591733" y="435980"/>
                                <a:pt x="2577776" y="460893"/>
                                <a:pt x="2549860" y="485806"/>
                              </a:cubicBezTo>
                              <a:cubicBezTo>
                                <a:pt x="344535" y="2453944"/>
                                <a:pt x="344535" y="2453944"/>
                                <a:pt x="344535" y="2453944"/>
                              </a:cubicBezTo>
                              <a:cubicBezTo>
                                <a:pt x="330578" y="2478857"/>
                                <a:pt x="316620" y="2491313"/>
                                <a:pt x="288704" y="2503770"/>
                              </a:cubicBezTo>
                              <a:lnTo>
                                <a:pt x="271639" y="2515287"/>
                              </a:lnTo>
                              <a:lnTo>
                                <a:pt x="81037" y="2515287"/>
                              </a:lnTo>
                              <a:lnTo>
                                <a:pt x="49678" y="2492870"/>
                              </a:lnTo>
                              <a:cubicBezTo>
                                <a:pt x="-7898" y="2435259"/>
                                <a:pt x="-25345" y="2341834"/>
                                <a:pt x="51423" y="2267095"/>
                              </a:cubicBezTo>
                              <a:cubicBezTo>
                                <a:pt x="2591733" y="0"/>
                                <a:pt x="2591733" y="0"/>
                                <a:pt x="259173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4" name="Freeform 8">
                        <a:extLst>
                          <a:ext uri="{FF2B5EF4-FFF2-40B4-BE49-F238E27FC236}">
                            <a16:creationId xmlns:a16="http://schemas.microsoft.com/office/drawing/2014/main" id="{787FA449-BBCA-47E9-AA13-F58F5301332D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>
                          <a:off x="6086475" y="7705725"/>
                          <a:ext cx="1695655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group w14:anchorId="0510F51B" id="Group 1" o:spid="_x0000_s1026" alt="&quot;&quot;" style="position:absolute;margin-left:0;margin-top:0;width:612.75pt;height:792.55pt;z-index:251664384;mso-width-percent:1000;mso-height-percent:1000;mso-position-horizontal:center;mso-position-horizontal-relative:page;mso-position-vertical:center;mso-position-vertical-relative:page;mso-width-percent:1000;mso-height-percent:1000" coordsize="77821,1006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">
              <v:shape id="Freeform 6" o:spid="_x0000_s1027" style="position:absolute;width:77724;height:37201;visibility:visible;mso-wrap-style:square;v-text-anchor:top" coordsize="872,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" path="m,c,453,,453,,453,23,401,52,353,87,310v7,-9,14,-17,21,-26c116,275,125,266,133,258,248,143,406,72,581,72v291,,291,,291,c872,,872,,872,l,xe" fillcolor="#ffd966 [3205]" stroked="f">
                <v:path arrowok="t" o:connecttype="custom" o:connectlocs="0,0;0,3720166;775457,2545809;962637,2332290;1185469,2118770;5178629,591285;7772400,591285;7772400,0;0,0" o:connectangles="0,0,0,0,0,0,0,0,0"/>
              </v:shape>
              <v:shape id="Freeform: Shape 21" o:spid="_x0000_s1028" style="position:absolute;top:4381;width:17382;height:18963;rotation:180;flip:x;visibility:visible;mso-wrap-style:square;v-text-anchor:top" coordsize="1738276,1896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" path="m1628881,1895780v87616,-8437,154313,-121744,71851,-198888c415301,414363,93943,93731,13603,13572l,,,329116r19162,24174c1506705,1831895,1506705,1831895,1506705,1831895v12935,12857,19403,25715,32338,32143c1568147,1889753,1599676,1898593,1628881,1895780xe" fillcolor="white [3208]" stroked="f">
                <v:path arrowok="t" o:connecttype="custom" o:connectlocs="1628881,1895780;1700732,1696892;13603,13572;0,0;0,329116;19162,353290;1506705,1831895;1539043,1864038;1628881,1895780" o:connectangles="0,0,0,0,0,0,0,0,0"/>
              </v:shape>
              <v:shape id="Freeform: Shape 23" o:spid="_x0000_s1029" style="position:absolute;top:571;width:24621;height:26852;rotation:180;flip:x;visibility:visible;mso-wrap-style:square;v-text-anchor:top" coordsize="2462115,2685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" path="m2307676,2684454v123692,-11912,217852,-171873,101436,-280782c443168,442167,74554,74385,5438,5426l,,,454256r5467,15139c12315,484143,21446,497756,35142,506832,2135192,2594263,2135192,2594263,2135192,2594263v18262,18152,27392,36303,45654,45379c2221934,2675946,2266446,2688425,2307676,2684454xe" fillcolor="#85cdc1 [3206]" stroked="f">
                <v:path arrowok="t" o:connecttype="custom" o:connectlocs="2307676,2684454;2409112,2403672;5438,5426;0,0;0,454256;5467,469395;35142,506832;2135192,2594263;2180846,2639642;2307676,2684454" o:connectangles="0,0,0,0,0,0,0,0,0,0"/>
              </v:shape>
              <v:shape id="Freeform: Shape 31" o:spid="_x0000_s1030" style="position:absolute;left:67056;top:91154;width:10700;height:9502;visibility:visible;mso-wrap-style:square;v-text-anchor:top" coordsize="1070039,950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" path="m1070039,r,950237l,950237,1070039,xe" fillcolor="#ffd966 [3205]" stroked="f">
                <v:path arrowok="t" o:connecttype="custom" o:connectlocs="1070039,0;1070039,950237;0,950237" o:connectangles="0,0,0"/>
              </v:shape>
              <v:shape id="Freeform: Shape 30" o:spid="_x0000_s1031" style="position:absolute;left:57805;top:82894;width:19919;height:17762;visibility:visible;mso-wrap-style:square;v-text-anchor:top" coordsize="1991837,1776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" path="m1991837,r,238843l1991837,829191,925407,1776225,,1776225,1991837,xe" fillcolor="#85cdc1 [3206]" stroked="f">
                <v:path arrowok="t" o:connecttype="custom" o:connectlocs="1991837,0;1991837,238843;1991837,829191;925407,1776225;0,1776225" o:connectangles="0,0,0,0,0"/>
              </v:shape>
              <v:shape id="Freeform 8" o:spid="_x0000_s1032" style="position:absolute;left:60960;top:82772;width:16795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" path="m11,182c193,,193,,193,v1,,1,,1,c194,30,194,30,194,30v,1,,2,,3c193,35,192,37,190,39,32,197,32,197,32,197v-1,2,-2,3,-4,4c16,212,,194,11,182xe" fillcolor="#3b3838 [3207]" stroked="f">
                <v:path arrowok="t" o:connecttype="custom" o:connectlocs="95230,1412099;1670857,0;1679514,0;1679514,232763;1679514,256040;1644885,302593;277033,1528480;242404,1559515;95230,1412099" o:connectangles="0,0,0,0,0,0,0,0,0"/>
              </v:shape>
              <v:shape id="Freeform: Shape 29" o:spid="_x0000_s1033" style="position:absolute;left:51720;top:75438;width:26057;height:25152;visibility:visible;mso-wrap-style:square;v-text-anchor:top" coordsize="2605691,25152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" path="m2591733,v13958,,13958,,13958,c2605691,373697,2605691,373697,2605691,373697v,12457,,24913,,37370c2591733,435980,2577776,460893,2549860,485806,344535,2453944,344535,2453944,344535,2453944v-13957,24913,-27915,37369,-55831,49826l271639,2515287r-190602,l49678,2492870v-57576,-57611,-75023,-151036,1745,-225775c2591733,,2591733,,2591733,xe" fillcolor="white [3209]" stroked="f">
                <v:path arrowok="t" o:connecttype="custom" o:connectlocs="2591733,0;2605691,0;2605691,373697;2605691,411067;2549860,485806;344535,2453944;288704,2503770;271639,2515287;81037,2515287;49678,2492870;51423,2267095;2591733,0" o:connectangles="0,0,0,0,0,0,0,0,0,0,0,0"/>
              </v:shape>
              <v:shape id="Freeform 8" o:spid="_x0000_s1034" style="position:absolute;left:60864;top:77057;width:16957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" path="m11,182c193,,193,,193,v1,,1,,1,c194,30,194,30,194,30v,1,,2,,3c193,35,192,37,190,39,32,197,32,197,32,197v-1,2,-2,3,-4,4c16,212,,194,11,182xe" fillcolor="#4b1919 [3204]" stroked="f">
                <v:path arrowok="t" o:connecttype="custom" o:connectlocs="96145,1412099;1686915,0;1695655,0;1695655,232763;1695655,256040;1660693,302593;279696,1528480;244734,1559515;96145,1412099" o:connectangles="0,0,0,0,0,0,0,0,0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FE6878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5A8399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772052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25AE874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79C6BA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842311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C58570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E3A97E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6686F4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A2A02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B67"/>
    <w:rsid w:val="00011098"/>
    <w:rsid w:val="000115CE"/>
    <w:rsid w:val="00014A6A"/>
    <w:rsid w:val="00044680"/>
    <w:rsid w:val="00055FC1"/>
    <w:rsid w:val="00066DC0"/>
    <w:rsid w:val="000828F4"/>
    <w:rsid w:val="000F1B5C"/>
    <w:rsid w:val="000F51EC"/>
    <w:rsid w:val="000F5E98"/>
    <w:rsid w:val="000F7122"/>
    <w:rsid w:val="001021B3"/>
    <w:rsid w:val="00112A66"/>
    <w:rsid w:val="0011328F"/>
    <w:rsid w:val="00114A27"/>
    <w:rsid w:val="00147F43"/>
    <w:rsid w:val="00156B51"/>
    <w:rsid w:val="001621B1"/>
    <w:rsid w:val="00180AD9"/>
    <w:rsid w:val="00187216"/>
    <w:rsid w:val="001B4EEF"/>
    <w:rsid w:val="001B689C"/>
    <w:rsid w:val="00200635"/>
    <w:rsid w:val="00232A91"/>
    <w:rsid w:val="00254E0D"/>
    <w:rsid w:val="00276A29"/>
    <w:rsid w:val="002A1D53"/>
    <w:rsid w:val="002C7166"/>
    <w:rsid w:val="002F06E5"/>
    <w:rsid w:val="00356C0C"/>
    <w:rsid w:val="0038000D"/>
    <w:rsid w:val="00385ACF"/>
    <w:rsid w:val="003A10BE"/>
    <w:rsid w:val="003A61A4"/>
    <w:rsid w:val="003B1996"/>
    <w:rsid w:val="003D33E9"/>
    <w:rsid w:val="003E6106"/>
    <w:rsid w:val="00413806"/>
    <w:rsid w:val="00416875"/>
    <w:rsid w:val="00422757"/>
    <w:rsid w:val="00427F41"/>
    <w:rsid w:val="00436E03"/>
    <w:rsid w:val="00475D96"/>
    <w:rsid w:val="00477474"/>
    <w:rsid w:val="00480B7F"/>
    <w:rsid w:val="004877FE"/>
    <w:rsid w:val="004A1893"/>
    <w:rsid w:val="004A4982"/>
    <w:rsid w:val="004C4A44"/>
    <w:rsid w:val="005125BB"/>
    <w:rsid w:val="0051456F"/>
    <w:rsid w:val="005264AB"/>
    <w:rsid w:val="00537F9C"/>
    <w:rsid w:val="0055629A"/>
    <w:rsid w:val="00572222"/>
    <w:rsid w:val="005D3DA6"/>
    <w:rsid w:val="00616566"/>
    <w:rsid w:val="0061695B"/>
    <w:rsid w:val="00642E91"/>
    <w:rsid w:val="00653B8E"/>
    <w:rsid w:val="00692B4A"/>
    <w:rsid w:val="007228FB"/>
    <w:rsid w:val="00744EA9"/>
    <w:rsid w:val="00752FC4"/>
    <w:rsid w:val="00757B67"/>
    <w:rsid w:val="00757E9C"/>
    <w:rsid w:val="00780768"/>
    <w:rsid w:val="007A61F9"/>
    <w:rsid w:val="007B4C91"/>
    <w:rsid w:val="007D70F7"/>
    <w:rsid w:val="00830C5F"/>
    <w:rsid w:val="00834A33"/>
    <w:rsid w:val="00836A3E"/>
    <w:rsid w:val="008416ED"/>
    <w:rsid w:val="00845E2B"/>
    <w:rsid w:val="008761FB"/>
    <w:rsid w:val="00896516"/>
    <w:rsid w:val="00896EE1"/>
    <w:rsid w:val="008C1482"/>
    <w:rsid w:val="008C2737"/>
    <w:rsid w:val="008D0AA7"/>
    <w:rsid w:val="0090401D"/>
    <w:rsid w:val="00912A0A"/>
    <w:rsid w:val="009468D3"/>
    <w:rsid w:val="00973D88"/>
    <w:rsid w:val="00991E0A"/>
    <w:rsid w:val="009D5967"/>
    <w:rsid w:val="009D7CAF"/>
    <w:rsid w:val="009E7219"/>
    <w:rsid w:val="00A17117"/>
    <w:rsid w:val="00A177A5"/>
    <w:rsid w:val="00A231C1"/>
    <w:rsid w:val="00A5578C"/>
    <w:rsid w:val="00A763AE"/>
    <w:rsid w:val="00AA3F6B"/>
    <w:rsid w:val="00AC1A6E"/>
    <w:rsid w:val="00AC5BBF"/>
    <w:rsid w:val="00AF1559"/>
    <w:rsid w:val="00B117EC"/>
    <w:rsid w:val="00B40F1A"/>
    <w:rsid w:val="00B56598"/>
    <w:rsid w:val="00B63133"/>
    <w:rsid w:val="00BC0F0A"/>
    <w:rsid w:val="00BE3EEC"/>
    <w:rsid w:val="00BF70B2"/>
    <w:rsid w:val="00C11980"/>
    <w:rsid w:val="00C320D0"/>
    <w:rsid w:val="00C37964"/>
    <w:rsid w:val="00C57F18"/>
    <w:rsid w:val="00CB0809"/>
    <w:rsid w:val="00CF46CA"/>
    <w:rsid w:val="00D04123"/>
    <w:rsid w:val="00D06525"/>
    <w:rsid w:val="00D149F1"/>
    <w:rsid w:val="00D36106"/>
    <w:rsid w:val="00D64461"/>
    <w:rsid w:val="00DA491C"/>
    <w:rsid w:val="00DB7EA9"/>
    <w:rsid w:val="00DC7840"/>
    <w:rsid w:val="00E10E4B"/>
    <w:rsid w:val="00E5646A"/>
    <w:rsid w:val="00E76680"/>
    <w:rsid w:val="00E93B7F"/>
    <w:rsid w:val="00EC2FE0"/>
    <w:rsid w:val="00EC30F2"/>
    <w:rsid w:val="00EE78A1"/>
    <w:rsid w:val="00F30A0A"/>
    <w:rsid w:val="00F46B47"/>
    <w:rsid w:val="00F71D73"/>
    <w:rsid w:val="00F763B1"/>
    <w:rsid w:val="00FA2D0F"/>
    <w:rsid w:val="00FA402E"/>
    <w:rsid w:val="00FA7935"/>
    <w:rsid w:val="00FB49C2"/>
    <w:rsid w:val="00FC1978"/>
    <w:rsid w:val="00FD4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FFDED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000000" w:themeColor="text2" w:themeShade="BF"/>
        <w:sz w:val="22"/>
        <w:szCs w:val="22"/>
        <w:lang w:val="en-US" w:eastAsia="en-US" w:bidi="ar-SA"/>
      </w:rPr>
    </w:rPrDefault>
    <w:pPrDefault>
      <w:pPr>
        <w:spacing w:after="3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 w:qFormat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9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3B8E"/>
    <w:pPr>
      <w:spacing w:after="160" w:line="259" w:lineRule="auto"/>
    </w:pPr>
    <w:rPr>
      <w:color w:val="auto"/>
      <w:lang w:val="es-MX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0F51EC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250C0C" w:themeColor="accent1" w:themeShade="7F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3"/>
    </w:pPr>
    <w:rPr>
      <w:rFonts w:asciiTheme="majorHAnsi" w:eastAsiaTheme="majorEastAsia" w:hAnsiTheme="majorHAnsi" w:cstheme="majorBidi"/>
      <w:i/>
      <w:iCs/>
      <w:color w:val="381212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4"/>
    </w:pPr>
    <w:rPr>
      <w:rFonts w:asciiTheme="majorHAnsi" w:eastAsiaTheme="majorEastAsia" w:hAnsiTheme="majorHAnsi" w:cstheme="majorBidi"/>
      <w:color w:val="381212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5"/>
    </w:pPr>
    <w:rPr>
      <w:rFonts w:asciiTheme="majorHAnsi" w:eastAsiaTheme="majorEastAsia" w:hAnsiTheme="majorHAnsi" w:cstheme="majorBidi"/>
      <w:color w:val="250C0C" w:themeColor="accent1" w:themeShade="7F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6"/>
    </w:pPr>
    <w:rPr>
      <w:rFonts w:asciiTheme="majorHAnsi" w:eastAsiaTheme="majorEastAsia" w:hAnsiTheme="majorHAnsi" w:cstheme="majorBidi"/>
      <w:i/>
      <w:iCs/>
      <w:color w:val="250C0C" w:themeColor="accent1" w:themeShade="7F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63133"/>
    <w:pPr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54E0D"/>
    <w:rPr>
      <w:color w:val="auto"/>
    </w:rPr>
  </w:style>
  <w:style w:type="paragraph" w:styleId="Footer">
    <w:name w:val="footer"/>
    <w:basedOn w:val="Normal"/>
    <w:link w:val="FooterChar"/>
    <w:uiPriority w:val="99"/>
    <w:rsid w:val="00BC0F0A"/>
    <w:pPr>
      <w:spacing w:after="0" w:line="240" w:lineRule="auto"/>
      <w:ind w:left="-720" w:right="-720"/>
      <w:jc w:val="center"/>
    </w:pPr>
    <w:rPr>
      <w:rFonts w:asciiTheme="majorHAnsi" w:hAnsiTheme="majorHAnsi"/>
      <w:color w:val="B38600" w:themeColor="accent2" w:themeShade="80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254E0D"/>
    <w:rPr>
      <w:rFonts w:asciiTheme="majorHAnsi" w:hAnsiTheme="majorHAnsi"/>
      <w:color w:val="B38600" w:themeColor="accent2" w:themeShade="80"/>
    </w:rPr>
  </w:style>
  <w:style w:type="character" w:styleId="PlaceholderText">
    <w:name w:val="Placeholder Text"/>
    <w:basedOn w:val="DefaultParagraphFont"/>
    <w:uiPriority w:val="99"/>
    <w:semiHidden/>
    <w:rsid w:val="00912A0A"/>
    <w:rPr>
      <w:color w:val="BFBFBF" w:themeColor="accent5" w:themeShade="BF"/>
      <w:sz w:val="22"/>
    </w:rPr>
  </w:style>
  <w:style w:type="paragraph" w:customStyle="1" w:styleId="ContactInfo">
    <w:name w:val="Contact Info"/>
    <w:basedOn w:val="Normal"/>
    <w:uiPriority w:val="3"/>
    <w:qFormat/>
    <w:rsid w:val="008C2737"/>
    <w:pPr>
      <w:spacing w:after="0" w:line="276" w:lineRule="auto"/>
      <w:jc w:val="right"/>
    </w:pPr>
    <w:rPr>
      <w:sz w:val="20"/>
      <w:szCs w:val="18"/>
      <w:lang w:val="en-US"/>
    </w:rPr>
  </w:style>
  <w:style w:type="paragraph" w:styleId="Date">
    <w:name w:val="Date"/>
    <w:basedOn w:val="Normal"/>
    <w:next w:val="Salutation"/>
    <w:link w:val="DateChar"/>
    <w:uiPriority w:val="4"/>
    <w:unhideWhenUsed/>
    <w:qFormat/>
    <w:rsid w:val="00616566"/>
    <w:pPr>
      <w:spacing w:before="960" w:after="960" w:line="276" w:lineRule="auto"/>
    </w:pPr>
    <w:rPr>
      <w:lang w:val="en-US"/>
    </w:rPr>
  </w:style>
  <w:style w:type="character" w:customStyle="1" w:styleId="DateChar">
    <w:name w:val="Date Char"/>
    <w:basedOn w:val="DefaultParagraphFont"/>
    <w:link w:val="Date"/>
    <w:uiPriority w:val="4"/>
    <w:rsid w:val="00616566"/>
    <w:rPr>
      <w:color w:val="auto"/>
    </w:rPr>
  </w:style>
  <w:style w:type="paragraph" w:styleId="Closing">
    <w:name w:val="Closing"/>
    <w:basedOn w:val="Normal"/>
    <w:next w:val="Signature"/>
    <w:link w:val="ClosingChar"/>
    <w:uiPriority w:val="6"/>
    <w:unhideWhenUsed/>
    <w:qFormat/>
    <w:rsid w:val="00254E0D"/>
    <w:pPr>
      <w:spacing w:after="960" w:line="240" w:lineRule="auto"/>
    </w:pPr>
    <w:rPr>
      <w:lang w:val="en-US"/>
    </w:rPr>
  </w:style>
  <w:style w:type="character" w:customStyle="1" w:styleId="ClosingChar">
    <w:name w:val="Closing Char"/>
    <w:basedOn w:val="DefaultParagraphFont"/>
    <w:link w:val="Closing"/>
    <w:uiPriority w:val="6"/>
    <w:rsid w:val="00254E0D"/>
    <w:rPr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semiHidden/>
    <w:rsid w:val="00254E0D"/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4E0D"/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</w:rPr>
  </w:style>
  <w:style w:type="table" w:styleId="TableGrid">
    <w:name w:val="Table Grid"/>
    <w:basedOn w:val="TableNormal"/>
    <w:uiPriority w:val="59"/>
    <w:rsid w:val="005125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2222"/>
    <w:rPr>
      <w:rFonts w:ascii="Segoe UI" w:hAnsi="Segoe UI" w:cs="Segoe UI"/>
      <w:kern w:val="16"/>
      <w:sz w:val="22"/>
      <w:szCs w:val="18"/>
      <w14:ligatures w14:val="standardContextual"/>
      <w14:numForm w14:val="oldStyle"/>
      <w14:numSpacing w14:val="proportional"/>
      <w14:cntxtAlts/>
    </w:rPr>
  </w:style>
  <w:style w:type="paragraph" w:styleId="Bibliography">
    <w:name w:val="Bibliography"/>
    <w:basedOn w:val="Normal"/>
    <w:next w:val="Normal"/>
    <w:uiPriority w:val="37"/>
    <w:semiHidden/>
    <w:unhideWhenUsed/>
    <w:rsid w:val="00572222"/>
    <w:pPr>
      <w:spacing w:after="300" w:line="276" w:lineRule="auto"/>
    </w:pPr>
    <w:rPr>
      <w:lang w:val="en-US"/>
    </w:rPr>
  </w:style>
  <w:style w:type="paragraph" w:styleId="BlockText">
    <w:name w:val="Block Text"/>
    <w:basedOn w:val="Normal"/>
    <w:uiPriority w:val="99"/>
    <w:semiHidden/>
    <w:unhideWhenUsed/>
    <w:rsid w:val="000F51EC"/>
    <w:pPr>
      <w:pBdr>
        <w:top w:val="single" w:sz="2" w:space="10" w:color="4B1919" w:themeColor="accent1" w:frame="1"/>
        <w:left w:val="single" w:sz="2" w:space="10" w:color="4B1919" w:themeColor="accent1" w:frame="1"/>
        <w:bottom w:val="single" w:sz="2" w:space="10" w:color="4B1919" w:themeColor="accent1" w:frame="1"/>
        <w:right w:val="single" w:sz="2" w:space="10" w:color="4B1919" w:themeColor="accent1" w:frame="1"/>
      </w:pBdr>
      <w:spacing w:after="300" w:line="276" w:lineRule="auto"/>
      <w:ind w:left="1152" w:right="1152"/>
    </w:pPr>
    <w:rPr>
      <w:rFonts w:eastAsiaTheme="minorEastAsia"/>
      <w:i/>
      <w:iCs/>
      <w:color w:val="381212" w:themeColor="accent1" w:themeShade="BF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572222"/>
    <w:pPr>
      <w:spacing w:after="120" w:line="276" w:lineRule="auto"/>
    </w:pPr>
    <w:rPr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572222"/>
    <w:pPr>
      <w:spacing w:after="120" w:line="480" w:lineRule="auto"/>
    </w:pPr>
    <w:rPr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572222"/>
    <w:pPr>
      <w:spacing w:after="120" w:line="276" w:lineRule="auto"/>
    </w:pPr>
    <w:rPr>
      <w:szCs w:val="16"/>
      <w:lang w:val="en-US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72222"/>
    <w:pPr>
      <w:spacing w:after="120" w:line="276" w:lineRule="auto"/>
      <w:ind w:left="360"/>
    </w:pPr>
    <w:rPr>
      <w:lang w:val="en-US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72222"/>
    <w:pPr>
      <w:spacing w:after="120" w:line="480" w:lineRule="auto"/>
      <w:ind w:left="360"/>
    </w:pPr>
    <w:rPr>
      <w:lang w:val="en-US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72222"/>
    <w:pPr>
      <w:spacing w:after="120" w:line="276" w:lineRule="auto"/>
      <w:ind w:left="360"/>
    </w:pPr>
    <w:rPr>
      <w:szCs w:val="16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character" w:styleId="BookTitle">
    <w:name w:val="Book Title"/>
    <w:basedOn w:val="DefaultParagraphFont"/>
    <w:uiPriority w:val="33"/>
    <w:semiHidden/>
    <w:qFormat/>
    <w:rsid w:val="00572222"/>
    <w:rPr>
      <w:b/>
      <w:bCs/>
      <w:i/>
      <w:iCs/>
      <w:spacing w:val="5"/>
      <w:sz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72222"/>
    <w:pPr>
      <w:spacing w:after="200" w:line="240" w:lineRule="auto"/>
    </w:pPr>
    <w:rPr>
      <w:i/>
      <w:iCs/>
      <w:color w:val="000000" w:themeColor="text2"/>
      <w:szCs w:val="18"/>
      <w:lang w:val="en-US"/>
    </w:rPr>
  </w:style>
  <w:style w:type="table" w:styleId="ColorfulGrid">
    <w:name w:val="Colorful Grid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</w:rPr>
      <w:tblPr/>
      <w:tcPr>
        <w:shd w:val="clear" w:color="auto" w:fill="D6848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848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</w:rPr>
      <w:tblPr/>
      <w:tcPr>
        <w:shd w:val="clear" w:color="auto" w:fill="FFEFC1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FC1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</w:rPr>
      <w:tblPr/>
      <w:tcPr>
        <w:shd w:val="clear" w:color="auto" w:fill="CEEBE6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EBE6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</w:rPr>
      <w:tblPr/>
      <w:tcPr>
        <w:shd w:val="clear" w:color="auto" w:fill="B2ADA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2ADA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</w:rPr>
      <w:tblPr/>
      <w:tcPr>
        <w:shd w:val="clear" w:color="auto" w:fill="FFFFF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</w:rPr>
      <w:tblPr/>
      <w:tcPr>
        <w:shd w:val="clear" w:color="auto" w:fill="FFFFF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E0E0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BF0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FAF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F2C2C" w:themeFill="accent4" w:themeFillShade="CC"/>
      </w:tcPr>
    </w:tblStylePr>
    <w:tblStylePr w:type="lastRow">
      <w:rPr>
        <w:b/>
        <w:bCs/>
        <w:color w:val="2F2C2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EBEB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5B9A8" w:themeFill="accent3" w:themeFillShade="CC"/>
      </w:tcPr>
    </w:tblStylePr>
    <w:tblStylePr w:type="lastRow">
      <w:rPr>
        <w:b/>
        <w:bCs/>
        <w:color w:val="55B9A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6" w:themeFillShade="CC"/>
      </w:tcPr>
    </w:tblStylePr>
    <w:tblStylePr w:type="lastRow">
      <w:rPr>
        <w:b/>
        <w:bCs/>
        <w:color w:val="CCCCC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5" w:themeFillShade="CC"/>
      </w:tcPr>
    </w:tblStylePr>
    <w:tblStylePr w:type="lastRow">
      <w:rPr>
        <w:b/>
        <w:bCs/>
        <w:color w:val="CCCCC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0E0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0F0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0F0F" w:themeColor="accent1" w:themeShade="99"/>
          <w:insideV w:val="nil"/>
        </w:tcBorders>
        <w:shd w:val="clear" w:color="auto" w:fill="2D0F0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0F0F" w:themeFill="accent1" w:themeFillShade="99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CC6565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BF0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D6A00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D6A000" w:themeColor="accent2" w:themeShade="99"/>
          <w:insideV w:val="nil"/>
        </w:tcBorders>
        <w:shd w:val="clear" w:color="auto" w:fill="D6A00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A000" w:themeFill="accent2" w:themeFillShade="99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BB2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3B3838" w:themeColor="accent4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AF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B8F8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B8F81" w:themeColor="accent3" w:themeShade="99"/>
          <w:insideV w:val="nil"/>
        </w:tcBorders>
        <w:shd w:val="clear" w:color="auto" w:fill="3B8F8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8F81" w:themeFill="accent3" w:themeFillShade="99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5CDC1" w:themeColor="accent3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BEB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32121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32121" w:themeColor="accent4" w:themeShade="99"/>
          <w:insideV w:val="nil"/>
        </w:tcBorders>
        <w:shd w:val="clear" w:color="auto" w:fill="232121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32121" w:themeFill="accent4" w:themeFillShade="99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9F9999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6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5" w:themeShade="99"/>
          <w:insideV w:val="nil"/>
        </w:tcBorders>
        <w:shd w:val="clear" w:color="auto" w:fill="99999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5" w:themeFillShade="99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5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6" w:themeShade="99"/>
          <w:insideV w:val="nil"/>
        </w:tcBorders>
        <w:shd w:val="clear" w:color="auto" w:fill="999999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6" w:themeFillShade="99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7222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2222"/>
    <w:pPr>
      <w:spacing w:after="300" w:line="240" w:lineRule="auto"/>
    </w:pPr>
    <w:rPr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22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2222"/>
    <w:rPr>
      <w:b/>
      <w:bCs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DarkList">
    <w:name w:val="Dark List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0C0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1212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B18500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FFC20C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1776B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B3A1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D1B1B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C2A2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6"/>
      <w:lang w:val="en-US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72222"/>
    <w:rPr>
      <w:rFonts w:ascii="Segoe UI" w:hAnsi="Segoe UI" w:cs="Segoe UI"/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Emphasis">
    <w:name w:val="Emphasis"/>
    <w:basedOn w:val="DefaultParagraphFont"/>
    <w:uiPriority w:val="20"/>
    <w:semiHidden/>
    <w:qFormat/>
    <w:rsid w:val="00572222"/>
    <w:rPr>
      <w:i/>
      <w:iCs/>
      <w:sz w:val="22"/>
    </w:rPr>
  </w:style>
  <w:style w:type="character" w:styleId="EndnoteReference">
    <w:name w:val="end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EnvelopeAddress">
    <w:name w:val="envelope address"/>
    <w:basedOn w:val="Normal"/>
    <w:uiPriority w:val="99"/>
    <w:semiHidden/>
    <w:unhideWhenUsed/>
    <w:rsid w:val="00572222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paragraph" w:styleId="EnvelopeReturn">
    <w:name w:val="envelope return"/>
    <w:basedOn w:val="Normal"/>
    <w:uiPriority w:val="99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0F51EC"/>
    <w:rPr>
      <w:color w:val="B38600" w:themeColor="accent2" w:themeShade="80"/>
      <w:sz w:val="22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table" w:styleId="GridTable1Light">
    <w:name w:val="Grid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D68484" w:themeColor="accent1" w:themeTint="66"/>
        <w:left w:val="single" w:sz="4" w:space="0" w:color="D68484" w:themeColor="accent1" w:themeTint="66"/>
        <w:bottom w:val="single" w:sz="4" w:space="0" w:color="D68484" w:themeColor="accent1" w:themeTint="66"/>
        <w:right w:val="single" w:sz="4" w:space="0" w:color="D68484" w:themeColor="accent1" w:themeTint="66"/>
        <w:insideH w:val="single" w:sz="4" w:space="0" w:color="D68484" w:themeColor="accent1" w:themeTint="66"/>
        <w:insideV w:val="single" w:sz="4" w:space="0" w:color="D6848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FC1" w:themeColor="accent2" w:themeTint="66"/>
        <w:left w:val="single" w:sz="4" w:space="0" w:color="FFEFC1" w:themeColor="accent2" w:themeTint="66"/>
        <w:bottom w:val="single" w:sz="4" w:space="0" w:color="FFEFC1" w:themeColor="accent2" w:themeTint="66"/>
        <w:right w:val="single" w:sz="4" w:space="0" w:color="FFEFC1" w:themeColor="accent2" w:themeTint="66"/>
        <w:insideH w:val="single" w:sz="4" w:space="0" w:color="FFEFC1" w:themeColor="accent2" w:themeTint="66"/>
        <w:insideV w:val="single" w:sz="4" w:space="0" w:color="FFEFC1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EEBE6" w:themeColor="accent3" w:themeTint="66"/>
        <w:left w:val="single" w:sz="4" w:space="0" w:color="CEEBE6" w:themeColor="accent3" w:themeTint="66"/>
        <w:bottom w:val="single" w:sz="4" w:space="0" w:color="CEEBE6" w:themeColor="accent3" w:themeTint="66"/>
        <w:right w:val="single" w:sz="4" w:space="0" w:color="CEEBE6" w:themeColor="accent3" w:themeTint="66"/>
        <w:insideH w:val="single" w:sz="4" w:space="0" w:color="CEEBE6" w:themeColor="accent3" w:themeTint="66"/>
        <w:insideV w:val="single" w:sz="4" w:space="0" w:color="CEEBE6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2ADAD" w:themeColor="accent4" w:themeTint="66"/>
        <w:left w:val="single" w:sz="4" w:space="0" w:color="B2ADAD" w:themeColor="accent4" w:themeTint="66"/>
        <w:bottom w:val="single" w:sz="4" w:space="0" w:color="B2ADAD" w:themeColor="accent4" w:themeTint="66"/>
        <w:right w:val="single" w:sz="4" w:space="0" w:color="B2ADAD" w:themeColor="accent4" w:themeTint="66"/>
        <w:insideH w:val="single" w:sz="4" w:space="0" w:color="B2ADAD" w:themeColor="accent4" w:themeTint="66"/>
        <w:insideV w:val="single" w:sz="4" w:space="0" w:color="B2ADAD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6"/>
        <w:left w:val="single" w:sz="4" w:space="0" w:color="FFFFFF" w:themeColor="accent5" w:themeTint="66"/>
        <w:bottom w:val="single" w:sz="4" w:space="0" w:color="FFFFFF" w:themeColor="accent5" w:themeTint="66"/>
        <w:right w:val="single" w:sz="4" w:space="0" w:color="FFFFFF" w:themeColor="accent5" w:themeTint="66"/>
        <w:insideH w:val="single" w:sz="4" w:space="0" w:color="FFFFFF" w:themeColor="accent5" w:themeTint="66"/>
        <w:insideV w:val="single" w:sz="4" w:space="0" w:color="FFFFF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6"/>
        <w:left w:val="single" w:sz="4" w:space="0" w:color="FFFFFF" w:themeColor="accent6" w:themeTint="66"/>
        <w:bottom w:val="single" w:sz="4" w:space="0" w:color="FFFFFF" w:themeColor="accent6" w:themeTint="66"/>
        <w:right w:val="single" w:sz="4" w:space="0" w:color="FFFFFF" w:themeColor="accent6" w:themeTint="66"/>
        <w:insideH w:val="single" w:sz="4" w:space="0" w:color="FFFFFF" w:themeColor="accent6" w:themeTint="66"/>
        <w:insideV w:val="single" w:sz="4" w:space="0" w:color="FFFFF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C14646" w:themeColor="accent1" w:themeTint="99"/>
        <w:bottom w:val="single" w:sz="2" w:space="0" w:color="C14646" w:themeColor="accent1" w:themeTint="99"/>
        <w:insideH w:val="single" w:sz="2" w:space="0" w:color="C14646" w:themeColor="accent1" w:themeTint="99"/>
        <w:insideV w:val="single" w:sz="2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14646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E7A3" w:themeColor="accent2" w:themeTint="99"/>
        <w:bottom w:val="single" w:sz="2" w:space="0" w:color="FFE7A3" w:themeColor="accent2" w:themeTint="99"/>
        <w:insideH w:val="single" w:sz="2" w:space="0" w:color="FFE7A3" w:themeColor="accent2" w:themeTint="99"/>
        <w:insideV w:val="single" w:sz="2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E7A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B5E1D9" w:themeColor="accent3" w:themeTint="99"/>
        <w:bottom w:val="single" w:sz="2" w:space="0" w:color="B5E1D9" w:themeColor="accent3" w:themeTint="99"/>
        <w:insideH w:val="single" w:sz="2" w:space="0" w:color="B5E1D9" w:themeColor="accent3" w:themeTint="99"/>
        <w:insideV w:val="single" w:sz="2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E1D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8B8585" w:themeColor="accent4" w:themeTint="99"/>
        <w:bottom w:val="single" w:sz="2" w:space="0" w:color="8B8585" w:themeColor="accent4" w:themeTint="99"/>
        <w:insideH w:val="single" w:sz="2" w:space="0" w:color="8B8585" w:themeColor="accent4" w:themeTint="99"/>
        <w:insideV w:val="single" w:sz="2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8585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5" w:themeTint="99"/>
        <w:bottom w:val="single" w:sz="2" w:space="0" w:color="FFFFFF" w:themeColor="accent5" w:themeTint="99"/>
        <w:insideH w:val="single" w:sz="2" w:space="0" w:color="FFFFFF" w:themeColor="accent5" w:themeTint="99"/>
        <w:insideV w:val="single" w:sz="2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6" w:themeTint="99"/>
        <w:bottom w:val="single" w:sz="2" w:space="0" w:color="FFFFFF" w:themeColor="accent6" w:themeTint="99"/>
        <w:insideH w:val="single" w:sz="2" w:space="0" w:color="FFFFFF" w:themeColor="accent6" w:themeTint="99"/>
        <w:insideV w:val="single" w:sz="2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3">
    <w:name w:val="Grid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5Dark">
    <w:name w:val="Grid Table 5 Dark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D6848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FC1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EEBE6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B2ADAD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4"/>
      <w:szCs w:val="24"/>
      <w14:ligatures w14:val="standardContextual"/>
      <w14:numForm w14:val="oldStyle"/>
      <w14:numSpacing w14:val="proportional"/>
      <w14:cntxtAlt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2222"/>
    <w:rPr>
      <w:rFonts w:asciiTheme="majorHAnsi" w:eastAsiaTheme="majorEastAsia" w:hAnsiTheme="majorHAnsi" w:cstheme="majorBidi"/>
      <w:i/>
      <w:iCs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2222"/>
    <w:rPr>
      <w:rFonts w:asciiTheme="majorHAnsi" w:eastAsiaTheme="majorEastAsia" w:hAnsiTheme="majorHAnsi" w:cstheme="majorBidi"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2222"/>
    <w:rPr>
      <w:rFonts w:asciiTheme="majorHAnsi" w:eastAsiaTheme="majorEastAsia" w:hAnsiTheme="majorHAnsi" w:cstheme="majorBidi"/>
      <w:i/>
      <w:iCs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2222"/>
    <w:rPr>
      <w:rFonts w:asciiTheme="majorHAnsi" w:eastAsiaTheme="majorEastAsia" w:hAnsiTheme="majorHAnsi" w:cstheme="majorBidi"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2222"/>
    <w:rPr>
      <w:rFonts w:asciiTheme="majorHAnsi" w:eastAsiaTheme="majorEastAsia" w:hAnsiTheme="majorHAnsi" w:cstheme="majorBidi"/>
      <w:i/>
      <w:iCs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styleId="HTMLAcronym">
    <w:name w:val="HTML Acronym"/>
    <w:basedOn w:val="DefaultParagraphFont"/>
    <w:uiPriority w:val="99"/>
    <w:semiHidden/>
    <w:unhideWhenUsed/>
    <w:rsid w:val="00572222"/>
    <w:rPr>
      <w:sz w:val="22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572222"/>
    <w:pPr>
      <w:spacing w:after="0" w:line="240" w:lineRule="auto"/>
    </w:pPr>
    <w:rPr>
      <w:i/>
      <w:iCs/>
      <w:lang w:val="en-US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72222"/>
    <w:rPr>
      <w:i/>
      <w:iCs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Cite">
    <w:name w:val="HTML Cit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Code">
    <w:name w:val="HTML Code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Keyboard">
    <w:name w:val="HTML Keyboard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72222"/>
    <w:pPr>
      <w:spacing w:after="0" w:line="240" w:lineRule="auto"/>
    </w:pPr>
    <w:rPr>
      <w:rFonts w:ascii="Consolas" w:hAnsi="Consolas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Sample">
    <w:name w:val="HTML Sample"/>
    <w:basedOn w:val="DefaultParagraphFont"/>
    <w:uiPriority w:val="99"/>
    <w:semiHidden/>
    <w:unhideWhenUsed/>
    <w:rsid w:val="00572222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yperlink">
    <w:name w:val="Hyperlink"/>
    <w:basedOn w:val="DefaultParagraphFont"/>
    <w:uiPriority w:val="99"/>
    <w:unhideWhenUsed/>
    <w:rsid w:val="000F51EC"/>
    <w:rPr>
      <w:color w:val="1D1C1C" w:themeColor="accent4" w:themeShade="80"/>
      <w:sz w:val="22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200" w:hanging="200"/>
    </w:pPr>
    <w:rPr>
      <w:lang w:val="en-US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400" w:hanging="200"/>
    </w:pPr>
    <w:rPr>
      <w:lang w:val="en-US"/>
    </w:rPr>
  </w:style>
  <w:style w:type="paragraph" w:styleId="Index3">
    <w:name w:val="index 3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600" w:hanging="200"/>
    </w:pPr>
    <w:rPr>
      <w:lang w:val="en-US"/>
    </w:rPr>
  </w:style>
  <w:style w:type="paragraph" w:styleId="Index4">
    <w:name w:val="index 4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800" w:hanging="200"/>
    </w:pPr>
    <w:rPr>
      <w:lang w:val="en-US"/>
    </w:rPr>
  </w:style>
  <w:style w:type="paragraph" w:styleId="Index5">
    <w:name w:val="index 5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000" w:hanging="200"/>
    </w:pPr>
    <w:rPr>
      <w:lang w:val="en-US"/>
    </w:rPr>
  </w:style>
  <w:style w:type="paragraph" w:styleId="Index6">
    <w:name w:val="index 6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200" w:hanging="200"/>
    </w:pPr>
    <w:rPr>
      <w:lang w:val="en-US"/>
    </w:rPr>
  </w:style>
  <w:style w:type="paragraph" w:styleId="Index7">
    <w:name w:val="index 7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400" w:hanging="200"/>
    </w:pPr>
    <w:rPr>
      <w:lang w:val="en-US"/>
    </w:rPr>
  </w:style>
  <w:style w:type="paragraph" w:styleId="Index8">
    <w:name w:val="index 8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600" w:hanging="200"/>
    </w:pPr>
    <w:rPr>
      <w:lang w:val="en-US"/>
    </w:rPr>
  </w:style>
  <w:style w:type="paragraph" w:styleId="Index9">
    <w:name w:val="index 9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800" w:hanging="200"/>
    </w:pPr>
    <w:rPr>
      <w:lang w:val="en-US"/>
    </w:rPr>
  </w:style>
  <w:style w:type="paragraph" w:styleId="IndexHeading">
    <w:name w:val="index heading"/>
    <w:basedOn w:val="Normal"/>
    <w:next w:val="Index1"/>
    <w:uiPriority w:val="99"/>
    <w:semiHidden/>
    <w:unhideWhenUsed/>
    <w:rsid w:val="00572222"/>
    <w:pPr>
      <w:spacing w:after="300" w:line="276" w:lineRule="auto"/>
    </w:pPr>
    <w:rPr>
      <w:rFonts w:asciiTheme="majorHAnsi" w:eastAsiaTheme="majorEastAsia" w:hAnsiTheme="majorHAnsi" w:cstheme="majorBidi"/>
      <w:b/>
      <w:bCs/>
      <w:lang w:val="en-US"/>
    </w:rPr>
  </w:style>
  <w:style w:type="character" w:styleId="IntenseEmphasis">
    <w:name w:val="Intense Emphasis"/>
    <w:basedOn w:val="DefaultParagraphFont"/>
    <w:uiPriority w:val="21"/>
    <w:semiHidden/>
    <w:qFormat/>
    <w:rsid w:val="000F51EC"/>
    <w:rPr>
      <w:i/>
      <w:iCs/>
      <w:color w:val="381212" w:themeColor="accent1" w:themeShade="BF"/>
      <w:sz w:val="2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0F51EC"/>
    <w:pPr>
      <w:pBdr>
        <w:top w:val="single" w:sz="4" w:space="10" w:color="4B1919" w:themeColor="accent1"/>
        <w:bottom w:val="single" w:sz="4" w:space="10" w:color="4B1919" w:themeColor="accent1"/>
      </w:pBdr>
      <w:spacing w:before="360" w:after="360" w:line="276" w:lineRule="auto"/>
      <w:ind w:left="864" w:right="864"/>
      <w:jc w:val="center"/>
    </w:pPr>
    <w:rPr>
      <w:i/>
      <w:iCs/>
      <w:color w:val="381212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0F51EC"/>
    <w:rPr>
      <w:i/>
      <w:iCs/>
      <w:color w:val="381212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0F51EC"/>
    <w:rPr>
      <w:b/>
      <w:bCs/>
      <w:caps w:val="0"/>
      <w:smallCaps/>
      <w:color w:val="381212" w:themeColor="accent1" w:themeShade="BF"/>
      <w:spacing w:val="5"/>
      <w:sz w:val="22"/>
    </w:rPr>
  </w:style>
  <w:style w:type="table" w:styleId="LightGrid">
    <w:name w:val="Light Grid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1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  <w:shd w:val="clear" w:color="auto" w:fill="E5B3B3" w:themeFill="accent1" w:themeFillTint="3F"/>
      </w:tcPr>
    </w:tblStylePr>
    <w:tblStylePr w:type="band2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1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  <w:shd w:val="clear" w:color="auto" w:fill="FFF5D9" w:themeFill="accent2" w:themeFillTint="3F"/>
      </w:tcPr>
    </w:tblStylePr>
    <w:tblStylePr w:type="band2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1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  <w:shd w:val="clear" w:color="auto" w:fill="E0F2EF" w:themeFill="accent3" w:themeFillTint="3F"/>
      </w:tcPr>
    </w:tblStylePr>
    <w:tblStylePr w:type="band2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1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  <w:shd w:val="clear" w:color="auto" w:fill="CFCCCC" w:themeFill="accent4" w:themeFillTint="3F"/>
      </w:tcPr>
    </w:tblStylePr>
    <w:tblStylePr w:type="band2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1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  <w:shd w:val="clear" w:color="auto" w:fill="FFFFFF" w:themeFill="accent5" w:themeFillTint="3F"/>
      </w:tcPr>
    </w:tblStylePr>
    <w:tblStylePr w:type="band2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1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  <w:shd w:val="clear" w:color="auto" w:fill="FFFFFF" w:themeFill="accent6" w:themeFillTint="3F"/>
      </w:tcPr>
    </w:tblStylePr>
    <w:tblStylePr w:type="band2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57222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572222"/>
    <w:rPr>
      <w:sz w:val="22"/>
    </w:rPr>
  </w:style>
  <w:style w:type="paragraph" w:styleId="List">
    <w:name w:val="List"/>
    <w:basedOn w:val="Normal"/>
    <w:uiPriority w:val="99"/>
    <w:semiHidden/>
    <w:unhideWhenUsed/>
    <w:rsid w:val="00572222"/>
    <w:pPr>
      <w:spacing w:after="300" w:line="276" w:lineRule="auto"/>
      <w:ind w:left="360" w:hanging="360"/>
      <w:contextualSpacing/>
    </w:pPr>
    <w:rPr>
      <w:lang w:val="en-US"/>
    </w:rPr>
  </w:style>
  <w:style w:type="paragraph" w:styleId="List2">
    <w:name w:val="List 2"/>
    <w:basedOn w:val="Normal"/>
    <w:uiPriority w:val="99"/>
    <w:semiHidden/>
    <w:unhideWhenUsed/>
    <w:rsid w:val="00572222"/>
    <w:pPr>
      <w:spacing w:after="300" w:line="276" w:lineRule="auto"/>
      <w:ind w:left="720" w:hanging="360"/>
      <w:contextualSpacing/>
    </w:pPr>
    <w:rPr>
      <w:lang w:val="en-US"/>
    </w:rPr>
  </w:style>
  <w:style w:type="paragraph" w:styleId="List3">
    <w:name w:val="List 3"/>
    <w:basedOn w:val="Normal"/>
    <w:uiPriority w:val="99"/>
    <w:semiHidden/>
    <w:unhideWhenUsed/>
    <w:rsid w:val="00572222"/>
    <w:pPr>
      <w:spacing w:after="300" w:line="276" w:lineRule="auto"/>
      <w:ind w:left="1080" w:hanging="360"/>
      <w:contextualSpacing/>
    </w:pPr>
    <w:rPr>
      <w:lang w:val="en-US"/>
    </w:rPr>
  </w:style>
  <w:style w:type="paragraph" w:styleId="List4">
    <w:name w:val="List 4"/>
    <w:basedOn w:val="Normal"/>
    <w:uiPriority w:val="99"/>
    <w:semiHidden/>
    <w:unhideWhenUsed/>
    <w:rsid w:val="00572222"/>
    <w:pPr>
      <w:spacing w:after="300" w:line="276" w:lineRule="auto"/>
      <w:ind w:left="1440" w:hanging="360"/>
      <w:contextualSpacing/>
    </w:pPr>
    <w:rPr>
      <w:lang w:val="en-US"/>
    </w:rPr>
  </w:style>
  <w:style w:type="paragraph" w:styleId="List5">
    <w:name w:val="List 5"/>
    <w:basedOn w:val="Normal"/>
    <w:uiPriority w:val="99"/>
    <w:semiHidden/>
    <w:unhideWhenUsed/>
    <w:rsid w:val="00572222"/>
    <w:pPr>
      <w:spacing w:after="300" w:line="276" w:lineRule="auto"/>
      <w:ind w:left="1800" w:hanging="360"/>
      <w:contextualSpacing/>
    </w:pPr>
    <w:rPr>
      <w:lang w:val="en-US"/>
    </w:rPr>
  </w:style>
  <w:style w:type="paragraph" w:styleId="ListBullet">
    <w:name w:val="List Bullet"/>
    <w:basedOn w:val="Normal"/>
    <w:uiPriority w:val="99"/>
    <w:semiHidden/>
    <w:unhideWhenUsed/>
    <w:rsid w:val="00572222"/>
    <w:pPr>
      <w:numPr>
        <w:numId w:val="1"/>
      </w:numPr>
      <w:spacing w:after="300" w:line="276" w:lineRule="auto"/>
      <w:contextualSpacing/>
    </w:pPr>
    <w:rPr>
      <w:lang w:val="en-US"/>
    </w:rPr>
  </w:style>
  <w:style w:type="paragraph" w:styleId="ListBullet2">
    <w:name w:val="List Bullet 2"/>
    <w:basedOn w:val="Normal"/>
    <w:uiPriority w:val="99"/>
    <w:semiHidden/>
    <w:unhideWhenUsed/>
    <w:rsid w:val="00572222"/>
    <w:pPr>
      <w:numPr>
        <w:numId w:val="2"/>
      </w:numPr>
      <w:spacing w:after="300" w:line="276" w:lineRule="auto"/>
      <w:contextualSpacing/>
    </w:pPr>
    <w:rPr>
      <w:lang w:val="en-US"/>
    </w:rPr>
  </w:style>
  <w:style w:type="paragraph" w:styleId="ListBullet3">
    <w:name w:val="List Bullet 3"/>
    <w:basedOn w:val="Normal"/>
    <w:uiPriority w:val="99"/>
    <w:semiHidden/>
    <w:unhideWhenUsed/>
    <w:rsid w:val="00572222"/>
    <w:pPr>
      <w:numPr>
        <w:numId w:val="3"/>
      </w:numPr>
      <w:spacing w:after="300" w:line="276" w:lineRule="auto"/>
      <w:contextualSpacing/>
    </w:pPr>
    <w:rPr>
      <w:lang w:val="en-US"/>
    </w:rPr>
  </w:style>
  <w:style w:type="paragraph" w:styleId="ListBullet4">
    <w:name w:val="List Bullet 4"/>
    <w:basedOn w:val="Normal"/>
    <w:uiPriority w:val="99"/>
    <w:semiHidden/>
    <w:unhideWhenUsed/>
    <w:rsid w:val="00572222"/>
    <w:pPr>
      <w:numPr>
        <w:numId w:val="4"/>
      </w:numPr>
      <w:spacing w:after="300" w:line="276" w:lineRule="auto"/>
      <w:contextualSpacing/>
    </w:pPr>
    <w:rPr>
      <w:lang w:val="en-US"/>
    </w:rPr>
  </w:style>
  <w:style w:type="paragraph" w:styleId="ListBullet5">
    <w:name w:val="List Bullet 5"/>
    <w:basedOn w:val="Normal"/>
    <w:uiPriority w:val="99"/>
    <w:semiHidden/>
    <w:unhideWhenUsed/>
    <w:rsid w:val="00572222"/>
    <w:pPr>
      <w:numPr>
        <w:numId w:val="5"/>
      </w:numPr>
      <w:spacing w:after="300" w:line="276" w:lineRule="auto"/>
      <w:contextualSpacing/>
    </w:pPr>
    <w:rPr>
      <w:lang w:val="en-US"/>
    </w:rPr>
  </w:style>
  <w:style w:type="paragraph" w:styleId="ListContinue">
    <w:name w:val="List Continue"/>
    <w:basedOn w:val="Normal"/>
    <w:uiPriority w:val="99"/>
    <w:semiHidden/>
    <w:unhideWhenUsed/>
    <w:rsid w:val="00572222"/>
    <w:pPr>
      <w:spacing w:after="120" w:line="276" w:lineRule="auto"/>
      <w:ind w:left="360"/>
      <w:contextualSpacing/>
    </w:pPr>
    <w:rPr>
      <w:lang w:val="en-US"/>
    </w:rPr>
  </w:style>
  <w:style w:type="paragraph" w:styleId="ListContinue2">
    <w:name w:val="List Continue 2"/>
    <w:basedOn w:val="Normal"/>
    <w:uiPriority w:val="99"/>
    <w:semiHidden/>
    <w:unhideWhenUsed/>
    <w:rsid w:val="00572222"/>
    <w:pPr>
      <w:spacing w:after="120" w:line="276" w:lineRule="auto"/>
      <w:ind w:left="720"/>
      <w:contextualSpacing/>
    </w:pPr>
    <w:rPr>
      <w:lang w:val="en-US"/>
    </w:rPr>
  </w:style>
  <w:style w:type="paragraph" w:styleId="ListContinue3">
    <w:name w:val="List Continue 3"/>
    <w:basedOn w:val="Normal"/>
    <w:uiPriority w:val="99"/>
    <w:semiHidden/>
    <w:unhideWhenUsed/>
    <w:rsid w:val="00572222"/>
    <w:pPr>
      <w:spacing w:after="120" w:line="276" w:lineRule="auto"/>
      <w:ind w:left="1080"/>
      <w:contextualSpacing/>
    </w:pPr>
    <w:rPr>
      <w:lang w:val="en-US"/>
    </w:rPr>
  </w:style>
  <w:style w:type="paragraph" w:styleId="ListContinue4">
    <w:name w:val="List Continue 4"/>
    <w:basedOn w:val="Normal"/>
    <w:uiPriority w:val="99"/>
    <w:semiHidden/>
    <w:unhideWhenUsed/>
    <w:rsid w:val="00572222"/>
    <w:pPr>
      <w:spacing w:after="120" w:line="276" w:lineRule="auto"/>
      <w:ind w:left="1440"/>
      <w:contextualSpacing/>
    </w:pPr>
    <w:rPr>
      <w:lang w:val="en-US"/>
    </w:rPr>
  </w:style>
  <w:style w:type="paragraph" w:styleId="ListContinue5">
    <w:name w:val="List Continue 5"/>
    <w:basedOn w:val="Normal"/>
    <w:uiPriority w:val="99"/>
    <w:semiHidden/>
    <w:unhideWhenUsed/>
    <w:rsid w:val="00572222"/>
    <w:pPr>
      <w:spacing w:after="120" w:line="276" w:lineRule="auto"/>
      <w:ind w:left="1800"/>
      <w:contextualSpacing/>
    </w:pPr>
    <w:rPr>
      <w:lang w:val="en-US"/>
    </w:rPr>
  </w:style>
  <w:style w:type="paragraph" w:styleId="ListNumber">
    <w:name w:val="List Number"/>
    <w:basedOn w:val="Normal"/>
    <w:uiPriority w:val="99"/>
    <w:semiHidden/>
    <w:unhideWhenUsed/>
    <w:rsid w:val="00572222"/>
    <w:pPr>
      <w:numPr>
        <w:numId w:val="6"/>
      </w:numPr>
      <w:spacing w:after="300" w:line="276" w:lineRule="auto"/>
      <w:contextualSpacing/>
    </w:pPr>
    <w:rPr>
      <w:lang w:val="en-US"/>
    </w:rPr>
  </w:style>
  <w:style w:type="paragraph" w:styleId="ListNumber2">
    <w:name w:val="List Number 2"/>
    <w:basedOn w:val="Normal"/>
    <w:uiPriority w:val="99"/>
    <w:semiHidden/>
    <w:unhideWhenUsed/>
    <w:rsid w:val="00572222"/>
    <w:pPr>
      <w:numPr>
        <w:numId w:val="7"/>
      </w:numPr>
      <w:spacing w:after="300" w:line="276" w:lineRule="auto"/>
      <w:contextualSpacing/>
    </w:pPr>
    <w:rPr>
      <w:lang w:val="en-US"/>
    </w:rPr>
  </w:style>
  <w:style w:type="paragraph" w:styleId="ListNumber3">
    <w:name w:val="List Number 3"/>
    <w:basedOn w:val="Normal"/>
    <w:uiPriority w:val="99"/>
    <w:semiHidden/>
    <w:unhideWhenUsed/>
    <w:rsid w:val="00572222"/>
    <w:pPr>
      <w:numPr>
        <w:numId w:val="8"/>
      </w:numPr>
      <w:spacing w:after="300" w:line="276" w:lineRule="auto"/>
      <w:contextualSpacing/>
    </w:pPr>
    <w:rPr>
      <w:lang w:val="en-US"/>
    </w:rPr>
  </w:style>
  <w:style w:type="paragraph" w:styleId="ListNumber4">
    <w:name w:val="List Number 4"/>
    <w:basedOn w:val="Normal"/>
    <w:uiPriority w:val="99"/>
    <w:semiHidden/>
    <w:unhideWhenUsed/>
    <w:rsid w:val="00572222"/>
    <w:pPr>
      <w:numPr>
        <w:numId w:val="9"/>
      </w:numPr>
      <w:spacing w:after="300" w:line="276" w:lineRule="auto"/>
      <w:contextualSpacing/>
    </w:pPr>
    <w:rPr>
      <w:lang w:val="en-US"/>
    </w:rPr>
  </w:style>
  <w:style w:type="paragraph" w:styleId="ListNumber5">
    <w:name w:val="List Number 5"/>
    <w:basedOn w:val="Normal"/>
    <w:uiPriority w:val="99"/>
    <w:semiHidden/>
    <w:unhideWhenUsed/>
    <w:rsid w:val="00572222"/>
    <w:pPr>
      <w:numPr>
        <w:numId w:val="10"/>
      </w:numPr>
      <w:spacing w:after="300" w:line="276" w:lineRule="auto"/>
      <w:contextualSpacing/>
    </w:pPr>
    <w:rPr>
      <w:lang w:val="en-US"/>
    </w:rPr>
  </w:style>
  <w:style w:type="paragraph" w:styleId="ListParagraph">
    <w:name w:val="List Paragraph"/>
    <w:basedOn w:val="Normal"/>
    <w:uiPriority w:val="34"/>
    <w:semiHidden/>
    <w:qFormat/>
    <w:rsid w:val="00572222"/>
    <w:pPr>
      <w:spacing w:after="300" w:line="276" w:lineRule="auto"/>
      <w:ind w:left="720"/>
      <w:contextualSpacing/>
    </w:pPr>
    <w:rPr>
      <w:lang w:val="en-US"/>
    </w:rPr>
  </w:style>
  <w:style w:type="table" w:styleId="ListTable1Light">
    <w:name w:val="List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2">
    <w:name w:val="List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bottom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bottom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bottom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bottom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bottom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bottom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3">
    <w:name w:val="List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4B1919" w:themeColor="accent1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1919" w:themeColor="accent1"/>
          <w:right w:val="single" w:sz="4" w:space="0" w:color="4B1919" w:themeColor="accent1"/>
        </w:tcBorders>
      </w:tcPr>
    </w:tblStylePr>
    <w:tblStylePr w:type="band1Horz">
      <w:tblPr/>
      <w:tcPr>
        <w:tcBorders>
          <w:top w:val="single" w:sz="4" w:space="0" w:color="4B1919" w:themeColor="accent1"/>
          <w:bottom w:val="single" w:sz="4" w:space="0" w:color="4B1919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1919" w:themeColor="accent1"/>
          <w:left w:val="nil"/>
        </w:tcBorders>
      </w:tcPr>
    </w:tblStylePr>
    <w:tblStylePr w:type="swCell">
      <w:tblPr/>
      <w:tcPr>
        <w:tcBorders>
          <w:top w:val="double" w:sz="4" w:space="0" w:color="4B1919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D966" w:themeColor="accent2"/>
          <w:right w:val="single" w:sz="4" w:space="0" w:color="FFD966" w:themeColor="accent2"/>
        </w:tcBorders>
      </w:tcPr>
    </w:tblStylePr>
    <w:tblStylePr w:type="band1Horz">
      <w:tblPr/>
      <w:tcPr>
        <w:tcBorders>
          <w:top w:val="single" w:sz="4" w:space="0" w:color="FFD966" w:themeColor="accent2"/>
          <w:bottom w:val="single" w:sz="4" w:space="0" w:color="FFD96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D966" w:themeColor="accent2"/>
          <w:left w:val="nil"/>
        </w:tcBorders>
      </w:tcPr>
    </w:tblStylePr>
    <w:tblStylePr w:type="swCell">
      <w:tblPr/>
      <w:tcPr>
        <w:tcBorders>
          <w:top w:val="double" w:sz="4" w:space="0" w:color="FFD966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5CDC1" w:themeColor="accent3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CDC1" w:themeColor="accent3"/>
          <w:right w:val="single" w:sz="4" w:space="0" w:color="85CDC1" w:themeColor="accent3"/>
        </w:tcBorders>
      </w:tcPr>
    </w:tblStylePr>
    <w:tblStylePr w:type="band1Horz">
      <w:tblPr/>
      <w:tcPr>
        <w:tcBorders>
          <w:top w:val="single" w:sz="4" w:space="0" w:color="85CDC1" w:themeColor="accent3"/>
          <w:bottom w:val="single" w:sz="4" w:space="0" w:color="85CDC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CDC1" w:themeColor="accent3"/>
          <w:left w:val="nil"/>
        </w:tcBorders>
      </w:tcPr>
    </w:tblStylePr>
    <w:tblStylePr w:type="swCell">
      <w:tblPr/>
      <w:tcPr>
        <w:tcBorders>
          <w:top w:val="double" w:sz="4" w:space="0" w:color="85CDC1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3B3838" w:themeColor="accent4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B3838" w:themeColor="accent4"/>
          <w:right w:val="single" w:sz="4" w:space="0" w:color="3B3838" w:themeColor="accent4"/>
        </w:tcBorders>
      </w:tcPr>
    </w:tblStylePr>
    <w:tblStylePr w:type="band1Horz">
      <w:tblPr/>
      <w:tcPr>
        <w:tcBorders>
          <w:top w:val="single" w:sz="4" w:space="0" w:color="3B3838" w:themeColor="accent4"/>
          <w:bottom w:val="single" w:sz="4" w:space="0" w:color="3B383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B3838" w:themeColor="accent4"/>
          <w:left w:val="nil"/>
        </w:tcBorders>
      </w:tcPr>
    </w:tblStylePr>
    <w:tblStylePr w:type="swCell">
      <w:tblPr/>
      <w:tcPr>
        <w:tcBorders>
          <w:top w:val="double" w:sz="4" w:space="0" w:color="3B3838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5"/>
          <w:right w:val="single" w:sz="4" w:space="0" w:color="FFFFFF" w:themeColor="accent5"/>
        </w:tcBorders>
      </w:tcPr>
    </w:tblStylePr>
    <w:tblStylePr w:type="band1Horz">
      <w:tblPr/>
      <w:tcPr>
        <w:tcBorders>
          <w:top w:val="single" w:sz="4" w:space="0" w:color="FFFFFF" w:themeColor="accent5"/>
          <w:bottom w:val="single" w:sz="4" w:space="0" w:color="FFFFF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5"/>
          <w:left w:val="nil"/>
        </w:tcBorders>
      </w:tcPr>
    </w:tblStylePr>
    <w:tblStylePr w:type="swCell">
      <w:tblPr/>
      <w:tcPr>
        <w:tcBorders>
          <w:top w:val="double" w:sz="4" w:space="0" w:color="FFFFFF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6"/>
          <w:right w:val="single" w:sz="4" w:space="0" w:color="FFFFFF" w:themeColor="accent6"/>
        </w:tcBorders>
      </w:tcPr>
    </w:tblStylePr>
    <w:tblStylePr w:type="band1Horz">
      <w:tblPr/>
      <w:tcPr>
        <w:tcBorders>
          <w:top w:val="single" w:sz="4" w:space="0" w:color="FFFFFF" w:themeColor="accent6"/>
          <w:bottom w:val="single" w:sz="4" w:space="0" w:color="FFFFFF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6"/>
          <w:left w:val="nil"/>
        </w:tcBorders>
      </w:tcPr>
    </w:tblStylePr>
    <w:tblStylePr w:type="swCell">
      <w:tblPr/>
      <w:tcPr>
        <w:tcBorders>
          <w:top w:val="double" w:sz="4" w:space="0" w:color="FFFFFF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5Dark">
    <w:name w:val="List Table 5 Dark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1919" w:themeColor="accent1"/>
        <w:left w:val="single" w:sz="24" w:space="0" w:color="4B1919" w:themeColor="accent1"/>
        <w:bottom w:val="single" w:sz="24" w:space="0" w:color="4B1919" w:themeColor="accent1"/>
        <w:right w:val="single" w:sz="24" w:space="0" w:color="4B1919" w:themeColor="accent1"/>
      </w:tblBorders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D966" w:themeColor="accent2"/>
        <w:left w:val="single" w:sz="24" w:space="0" w:color="FFD966" w:themeColor="accent2"/>
        <w:bottom w:val="single" w:sz="24" w:space="0" w:color="FFD966" w:themeColor="accent2"/>
        <w:right w:val="single" w:sz="24" w:space="0" w:color="FFD966" w:themeColor="accent2"/>
      </w:tblBorders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5CDC1" w:themeColor="accent3"/>
        <w:left w:val="single" w:sz="24" w:space="0" w:color="85CDC1" w:themeColor="accent3"/>
        <w:bottom w:val="single" w:sz="24" w:space="0" w:color="85CDC1" w:themeColor="accent3"/>
        <w:right w:val="single" w:sz="24" w:space="0" w:color="85CDC1" w:themeColor="accent3"/>
      </w:tblBorders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B3838" w:themeColor="accent4"/>
        <w:left w:val="single" w:sz="24" w:space="0" w:color="3B3838" w:themeColor="accent4"/>
        <w:bottom w:val="single" w:sz="24" w:space="0" w:color="3B3838" w:themeColor="accent4"/>
        <w:right w:val="single" w:sz="24" w:space="0" w:color="3B3838" w:themeColor="accent4"/>
      </w:tblBorders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5"/>
        <w:left w:val="single" w:sz="24" w:space="0" w:color="FFFFFF" w:themeColor="accent5"/>
        <w:bottom w:val="single" w:sz="24" w:space="0" w:color="FFFFFF" w:themeColor="accent5"/>
        <w:right w:val="single" w:sz="24" w:space="0" w:color="FFFFFF" w:themeColor="accent5"/>
      </w:tblBorders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6"/>
        <w:left w:val="single" w:sz="24" w:space="0" w:color="FFFFFF" w:themeColor="accent6"/>
        <w:bottom w:val="single" w:sz="24" w:space="0" w:color="FFFFFF" w:themeColor="accent6"/>
        <w:right w:val="single" w:sz="24" w:space="0" w:color="FFFFFF" w:themeColor="accent6"/>
      </w:tblBorders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4B1919" w:themeColor="accent1"/>
        <w:bottom w:val="single" w:sz="4" w:space="0" w:color="4B1919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B1919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D966" w:themeColor="accent2"/>
        <w:bottom w:val="single" w:sz="4" w:space="0" w:color="FFD96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FFD96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85CDC1" w:themeColor="accent3"/>
        <w:bottom w:val="single" w:sz="4" w:space="0" w:color="85CDC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85CDC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3B3838" w:themeColor="accent4"/>
        <w:bottom w:val="single" w:sz="4" w:space="0" w:color="3B383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3B383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/>
        <w:bottom w:val="single" w:sz="4" w:space="0" w:color="FFFFF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/>
        <w:bottom w:val="single" w:sz="4" w:space="0" w:color="FFFFFF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1919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1919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1919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1919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D96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D96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D96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D96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CDC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CDC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CDC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CDC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B383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B383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B383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B383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57222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kern w:val="16"/>
      <w14:ligatures w14:val="standardContextual"/>
      <w14:numForm w14:val="oldStyle"/>
      <w14:numSpacing w14:val="proportional"/>
      <w14:cntxtAlts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MediumGrid1">
    <w:name w:val="Medium Grid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  <w:insideV w:val="single" w:sz="8" w:space="0" w:color="983232" w:themeColor="accent1" w:themeTint="BF"/>
      </w:tblBorders>
    </w:tblPr>
    <w:tcPr>
      <w:shd w:val="clear" w:color="auto" w:fill="E5B3B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8323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  <w:insideV w:val="single" w:sz="8" w:space="0" w:color="FFE28C" w:themeColor="accent2" w:themeTint="BF"/>
      </w:tblBorders>
    </w:tblPr>
    <w:tcPr>
      <w:shd w:val="clear" w:color="auto" w:fill="FFF5D9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E28C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  <w:insideV w:val="single" w:sz="8" w:space="0" w:color="A3D9D0" w:themeColor="accent3" w:themeTint="BF"/>
      </w:tblBorders>
    </w:tblPr>
    <w:tcPr>
      <w:shd w:val="clear" w:color="auto" w:fill="E0F2E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3D9D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  <w:insideV w:val="single" w:sz="8" w:space="0" w:color="6D6868" w:themeColor="accent4" w:themeTint="BF"/>
      </w:tblBorders>
    </w:tblPr>
    <w:tcPr>
      <w:shd w:val="clear" w:color="auto" w:fill="CFCCCC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D6868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  <w:insideV w:val="single" w:sz="8" w:space="0" w:color="FFFFFF" w:themeColor="accent5" w:themeTint="BF"/>
      </w:tblBorders>
    </w:tblPr>
    <w:tcPr>
      <w:shd w:val="clear" w:color="auto" w:fill="FFFFF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  <w:insideV w:val="single" w:sz="8" w:space="0" w:color="FFFFFF" w:themeColor="accent6" w:themeTint="BF"/>
      </w:tblBorders>
    </w:tblPr>
    <w:tcPr>
      <w:shd w:val="clear" w:color="auto" w:fill="FFFFFF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cPr>
      <w:shd w:val="clear" w:color="auto" w:fill="E5B3B3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E0E0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C1C1" w:themeFill="accent1" w:themeFillTint="33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tcBorders>
          <w:insideH w:val="single" w:sz="6" w:space="0" w:color="4B1919" w:themeColor="accent1"/>
          <w:insideV w:val="single" w:sz="6" w:space="0" w:color="4B1919" w:themeColor="accent1"/>
        </w:tcBorders>
        <w:shd w:val="clear" w:color="auto" w:fill="CC6565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cPr>
      <w:shd w:val="clear" w:color="auto" w:fill="FFF5D9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FFBF0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7E0" w:themeFill="accent2" w:themeFillTint="33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tcBorders>
          <w:insideH w:val="single" w:sz="6" w:space="0" w:color="FFD966" w:themeColor="accent2"/>
          <w:insideV w:val="single" w:sz="6" w:space="0" w:color="FFD966" w:themeColor="accent2"/>
        </w:tcBorders>
        <w:shd w:val="clear" w:color="auto" w:fill="FFEBB2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cPr>
      <w:shd w:val="clear" w:color="auto" w:fill="E0F2EF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2FAF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F5F2" w:themeFill="accent3" w:themeFillTint="33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tcBorders>
          <w:insideH w:val="single" w:sz="6" w:space="0" w:color="85CDC1" w:themeColor="accent3"/>
          <w:insideV w:val="single" w:sz="6" w:space="0" w:color="85CDC1" w:themeColor="accent3"/>
        </w:tcBorders>
        <w:shd w:val="clear" w:color="auto" w:fill="C2E6E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cPr>
      <w:shd w:val="clear" w:color="auto" w:fill="CFCCCC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CEBEB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D6D6" w:themeFill="accent4" w:themeFillTint="33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tcBorders>
          <w:insideH w:val="single" w:sz="6" w:space="0" w:color="3B3838" w:themeColor="accent4"/>
          <w:insideV w:val="single" w:sz="6" w:space="0" w:color="3B3838" w:themeColor="accent4"/>
        </w:tcBorders>
        <w:shd w:val="clear" w:color="auto" w:fill="9F9999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cPr>
      <w:shd w:val="clear" w:color="auto" w:fill="FFFFF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3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tcBorders>
          <w:insideH w:val="single" w:sz="6" w:space="0" w:color="FFFFFF" w:themeColor="accent5"/>
          <w:insideV w:val="single" w:sz="6" w:space="0" w:color="FFFFFF" w:themeColor="accent5"/>
        </w:tcBorders>
        <w:shd w:val="clear" w:color="auto" w:fill="FFFFF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cPr>
      <w:shd w:val="clear" w:color="auto" w:fill="FFFFFF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3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tcBorders>
          <w:insideH w:val="single" w:sz="6" w:space="0" w:color="FFFFFF" w:themeColor="accent6"/>
          <w:insideV w:val="single" w:sz="6" w:space="0" w:color="FFFFFF" w:themeColor="accent6"/>
        </w:tcBorders>
        <w:shd w:val="clear" w:color="auto" w:fill="FFFFFF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B3B3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C6565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C6565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5D9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EBB2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EBB2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F2E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E6E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E6E0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CCCC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F9999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F9999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1919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shd w:val="clear" w:color="auto" w:fill="E5B3B3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D966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shd w:val="clear" w:color="auto" w:fill="FFF5D9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CDC1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shd w:val="clear" w:color="auto" w:fill="E0F2EF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B3838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shd w:val="clear" w:color="auto" w:fill="CFCCCC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1919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1919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1919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B3B3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D96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D96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5D9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CDC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CDC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F2E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B383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B383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CCCC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B3B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5D9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F2E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CCCC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7222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72222"/>
    <w:rPr>
      <w:rFonts w:asciiTheme="majorHAnsi" w:eastAsiaTheme="majorEastAsia" w:hAnsiTheme="majorHAnsi" w:cstheme="majorBidi"/>
      <w:kern w:val="16"/>
      <w:sz w:val="24"/>
      <w:szCs w:val="24"/>
      <w:shd w:val="pct20" w:color="auto" w:fill="auto"/>
      <w14:ligatures w14:val="standardContextual"/>
      <w14:numForm w14:val="oldStyle"/>
      <w14:numSpacing w14:val="proportional"/>
      <w14:cntxtAlts/>
    </w:rPr>
  </w:style>
  <w:style w:type="paragraph" w:styleId="NoSpacing">
    <w:name w:val="No Spacing"/>
    <w:uiPriority w:val="1"/>
    <w:unhideWhenUsed/>
    <w:qFormat/>
    <w:rsid w:val="00572222"/>
    <w:pPr>
      <w:spacing w:after="0" w:line="240" w:lineRule="auto"/>
    </w:pPr>
    <w:rPr>
      <w:kern w:val="16"/>
      <w14:ligatures w14:val="standardContextual"/>
      <w14:numForm w14:val="oldStyle"/>
      <w14:numSpacing w14:val="proportional"/>
      <w14:cntxtAlts/>
    </w:rPr>
  </w:style>
  <w:style w:type="paragraph" w:styleId="NormalWeb">
    <w:name w:val="Normal (Web)"/>
    <w:basedOn w:val="Normal"/>
    <w:uiPriority w:val="99"/>
    <w:semiHidden/>
    <w:unhideWhenUsed/>
    <w:rsid w:val="00572222"/>
    <w:pPr>
      <w:spacing w:after="300" w:line="276" w:lineRule="auto"/>
    </w:pPr>
    <w:rPr>
      <w:rFonts w:ascii="Times New Roman" w:hAnsi="Times New Roman" w:cs="Times New Roman"/>
      <w:sz w:val="24"/>
      <w:szCs w:val="24"/>
      <w:lang w:val="en-US"/>
    </w:rPr>
  </w:style>
  <w:style w:type="paragraph" w:styleId="NormalIndent">
    <w:name w:val="Normal Indent"/>
    <w:basedOn w:val="Normal"/>
    <w:uiPriority w:val="99"/>
    <w:semiHidden/>
    <w:unhideWhenUsed/>
    <w:rsid w:val="00572222"/>
    <w:pPr>
      <w:spacing w:after="300" w:line="276" w:lineRule="auto"/>
      <w:ind w:left="720"/>
    </w:pPr>
    <w:rPr>
      <w:lang w:val="en-US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PageNumber">
    <w:name w:val="page number"/>
    <w:basedOn w:val="DefaultParagraphFont"/>
    <w:uiPriority w:val="99"/>
    <w:semiHidden/>
    <w:unhideWhenUsed/>
    <w:rsid w:val="00572222"/>
    <w:rPr>
      <w:sz w:val="22"/>
    </w:rPr>
  </w:style>
  <w:style w:type="table" w:styleId="PlainTable1">
    <w:name w:val="Plain Table 1"/>
    <w:basedOn w:val="TableNormal"/>
    <w:uiPriority w:val="4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1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2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3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4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572222"/>
    <w:pPr>
      <w:spacing w:after="0" w:line="240" w:lineRule="auto"/>
    </w:pPr>
    <w:rPr>
      <w:rFonts w:ascii="Consolas" w:hAnsi="Consolas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72222"/>
    <w:rPr>
      <w:rFonts w:ascii="Consolas" w:hAnsi="Consolas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572222"/>
    <w:pPr>
      <w:spacing w:before="200" w:line="276" w:lineRule="auto"/>
      <w:ind w:left="864" w:right="864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572222"/>
    <w:rPr>
      <w:i/>
      <w:iCs/>
      <w:color w:val="404040" w:themeColor="text1" w:themeTint="BF"/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Salutation">
    <w:name w:val="Salutation"/>
    <w:basedOn w:val="Normal"/>
    <w:next w:val="Normal"/>
    <w:link w:val="SalutationChar"/>
    <w:uiPriority w:val="5"/>
    <w:qFormat/>
    <w:rsid w:val="00572222"/>
    <w:pPr>
      <w:spacing w:after="300" w:line="276" w:lineRule="auto"/>
    </w:pPr>
    <w:rPr>
      <w:lang w:val="en-US"/>
    </w:rPr>
  </w:style>
  <w:style w:type="character" w:customStyle="1" w:styleId="SalutationChar">
    <w:name w:val="Salutation Char"/>
    <w:basedOn w:val="DefaultParagraphFont"/>
    <w:link w:val="Salutation"/>
    <w:uiPriority w:val="5"/>
    <w:rsid w:val="00752FC4"/>
  </w:style>
  <w:style w:type="paragraph" w:styleId="Signature">
    <w:name w:val="Signature"/>
    <w:basedOn w:val="Normal"/>
    <w:next w:val="Normal"/>
    <w:link w:val="SignatureChar"/>
    <w:uiPriority w:val="7"/>
    <w:qFormat/>
    <w:rsid w:val="00254E0D"/>
    <w:pPr>
      <w:spacing w:after="300" w:line="276" w:lineRule="auto"/>
      <w:contextualSpacing/>
    </w:pPr>
    <w:rPr>
      <w:lang w:val="en-US"/>
    </w:rPr>
  </w:style>
  <w:style w:type="character" w:customStyle="1" w:styleId="SignatureChar">
    <w:name w:val="Signature Char"/>
    <w:basedOn w:val="DefaultParagraphFont"/>
    <w:link w:val="Signature"/>
    <w:uiPriority w:val="7"/>
    <w:rsid w:val="00254E0D"/>
    <w:rPr>
      <w:color w:val="auto"/>
    </w:rPr>
  </w:style>
  <w:style w:type="character" w:styleId="Strong">
    <w:name w:val="Strong"/>
    <w:basedOn w:val="DefaultParagraphFont"/>
    <w:uiPriority w:val="19"/>
    <w:semiHidden/>
    <w:qFormat/>
    <w:rsid w:val="00572222"/>
    <w:rPr>
      <w:b/>
      <w:bCs/>
      <w:sz w:val="22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572222"/>
    <w:pPr>
      <w:numPr>
        <w:ilvl w:val="1"/>
      </w:numPr>
      <w:spacing w:line="276" w:lineRule="auto"/>
    </w:pPr>
    <w:rPr>
      <w:rFonts w:eastAsiaTheme="minorEastAsia"/>
      <w:color w:val="5A5A5A" w:themeColor="text1" w:themeTint="A5"/>
      <w:spacing w:val="15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572222"/>
    <w:rPr>
      <w:rFonts w:eastAsiaTheme="minorEastAsia"/>
      <w:color w:val="5A5A5A" w:themeColor="text1" w:themeTint="A5"/>
      <w:spacing w:val="15"/>
      <w:kern w:val="16"/>
      <w:sz w:val="22"/>
      <w:szCs w:val="22"/>
      <w14:ligatures w14:val="standardContextual"/>
      <w14:numForm w14:val="oldStyle"/>
      <w14:numSpacing w14:val="proportional"/>
      <w14:cntxtAlts/>
    </w:rPr>
  </w:style>
  <w:style w:type="character" w:styleId="SubtleEmphasis">
    <w:name w:val="Subtle Emphasis"/>
    <w:basedOn w:val="DefaultParagraphFont"/>
    <w:uiPriority w:val="19"/>
    <w:semiHidden/>
    <w:qFormat/>
    <w:rsid w:val="00572222"/>
    <w:rPr>
      <w:i/>
      <w:iCs/>
      <w:color w:val="404040" w:themeColor="text1" w:themeTint="BF"/>
      <w:sz w:val="22"/>
    </w:rPr>
  </w:style>
  <w:style w:type="character" w:styleId="SubtleReference">
    <w:name w:val="Subtle Reference"/>
    <w:basedOn w:val="DefaultParagraphFont"/>
    <w:uiPriority w:val="31"/>
    <w:semiHidden/>
    <w:qFormat/>
    <w:rsid w:val="00572222"/>
    <w:rPr>
      <w:smallCaps/>
      <w:color w:val="5A5A5A" w:themeColor="text1" w:themeTint="A5"/>
      <w:sz w:val="22"/>
    </w:rPr>
  </w:style>
  <w:style w:type="table" w:styleId="Table3Deffects1">
    <w:name w:val="Table 3D effects 1"/>
    <w:basedOn w:val="TableNormal"/>
    <w:uiPriority w:val="99"/>
    <w:semiHidden/>
    <w:unhideWhenUsed/>
    <w:rsid w:val="00572222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572222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572222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572222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572222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572222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572222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572222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572222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572222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572222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572222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572222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572222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5"/>
    <w:rsid w:val="0057222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572222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572222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572222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572222"/>
    <w:pPr>
      <w:spacing w:after="0" w:line="276" w:lineRule="auto"/>
      <w:ind w:left="220" w:hanging="220"/>
    </w:pPr>
    <w:rPr>
      <w:lang w:val="en-US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572222"/>
    <w:pPr>
      <w:spacing w:after="0" w:line="276" w:lineRule="auto"/>
    </w:pPr>
    <w:rPr>
      <w:lang w:val="en-US"/>
    </w:rPr>
  </w:style>
  <w:style w:type="table" w:styleId="TableProfessional">
    <w:name w:val="Table Professional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572222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572222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572222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5722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semiHidden/>
    <w:qFormat/>
    <w:rsid w:val="0057222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572222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  <w14:numForm w14:val="oldStyle"/>
      <w14:numSpacing w14:val="proportional"/>
      <w14:cntxtAlts/>
    </w:rPr>
  </w:style>
  <w:style w:type="paragraph" w:styleId="TOAHeading">
    <w:name w:val="toa heading"/>
    <w:basedOn w:val="Normal"/>
    <w:next w:val="Normal"/>
    <w:uiPriority w:val="99"/>
    <w:semiHidden/>
    <w:unhideWhenUsed/>
    <w:rsid w:val="00572222"/>
    <w:pPr>
      <w:spacing w:before="120" w:after="300" w:line="276" w:lineRule="auto"/>
    </w:pPr>
    <w:rPr>
      <w:rFonts w:asciiTheme="majorHAnsi" w:eastAsiaTheme="majorEastAsia" w:hAnsiTheme="majorHAnsi" w:cstheme="majorBidi"/>
      <w:b/>
      <w:bCs/>
      <w:sz w:val="24"/>
      <w:szCs w:val="24"/>
      <w:lang w:val="en-US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572222"/>
    <w:pPr>
      <w:spacing w:after="100" w:line="276" w:lineRule="auto"/>
    </w:pPr>
    <w:rPr>
      <w:lang w:val="en-US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220"/>
    </w:pPr>
    <w:rPr>
      <w:lang w:val="en-US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440"/>
    </w:pPr>
    <w:rPr>
      <w:lang w:val="en-US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660"/>
    </w:pPr>
    <w:rPr>
      <w:lang w:val="en-US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880"/>
    </w:pPr>
    <w:rPr>
      <w:lang w:val="en-US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100"/>
    </w:pPr>
    <w:rPr>
      <w:lang w:val="en-US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320"/>
    </w:pPr>
    <w:rPr>
      <w:lang w:val="en-US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540"/>
    </w:pPr>
    <w:rPr>
      <w:lang w:val="en-US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760"/>
    </w:pPr>
    <w:rPr>
      <w:lang w:val="en-US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72222"/>
    <w:pPr>
      <w:spacing w:before="240"/>
      <w:outlineLvl w:val="9"/>
    </w:pPr>
    <w:rPr>
      <w:b w:val="0"/>
      <w:bCs w:val="0"/>
      <w:color w:val="381212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D64461"/>
    <w:rPr>
      <w:color w:val="605E5C"/>
      <w:shd w:val="clear" w:color="auto" w:fill="E1DFDD"/>
    </w:rPr>
  </w:style>
  <w:style w:type="paragraph" w:customStyle="1" w:styleId="Default">
    <w:name w:val="Default"/>
    <w:rsid w:val="00A177A5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riadna\AppData\Roaming\Microsoft\Templates\Earth%20tones%20letterhead.dotx" TargetMode="External"/></Relationships>
</file>

<file path=word/theme/theme1.xml><?xml version="1.0" encoding="utf-8"?>
<a:theme xmlns:a="http://schemas.openxmlformats.org/drawingml/2006/main" name="Personal Letterhead">
  <a:themeElements>
    <a:clrScheme name="Letterhead LH05">
      <a:dk1>
        <a:srgbClr val="000000"/>
      </a:dk1>
      <a:lt1>
        <a:sysClr val="window" lastClr="FFFFFF"/>
      </a:lt1>
      <a:dk2>
        <a:srgbClr val="000000"/>
      </a:dk2>
      <a:lt2>
        <a:srgbClr val="FFFFFF"/>
      </a:lt2>
      <a:accent1>
        <a:srgbClr val="4B1919"/>
      </a:accent1>
      <a:accent2>
        <a:srgbClr val="FFD966"/>
      </a:accent2>
      <a:accent3>
        <a:srgbClr val="85CDC1"/>
      </a:accent3>
      <a:accent4>
        <a:srgbClr val="3B3838"/>
      </a:accent4>
      <a:accent5>
        <a:srgbClr val="FFFFFF"/>
      </a:accent5>
      <a:accent6>
        <a:srgbClr val="FFFFFF"/>
      </a:accent6>
      <a:hlink>
        <a:srgbClr val="85CDC1"/>
      </a:hlink>
      <a:folHlink>
        <a:srgbClr val="FF0000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0F67B6E-C1E6-43AE-8F0E-1BFA4278F237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7BBA7216-FBEF-4A6F-8E38-8B38144408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B41A15C-2D7B-4D59-BD81-7F199DEBF600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05D1EF1-8098-4F94-84E4-9E6AE0AB3CC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Earth tones letterhead</Template>
  <TotalTime>0</TotalTime>
  <Pages>1</Pages>
  <Words>37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2022-02-02T17:39:00Z</dcterms:created>
  <dcterms:modified xsi:type="dcterms:W3CDTF">2022-02-02T17:39:00Z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