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606A32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ARTICULO 84 FRACCION. LII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78E7D66D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52"/>
          <w:szCs w:val="52"/>
        </w:rPr>
      </w:pPr>
    </w:p>
    <w:p w14:paraId="711A0257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 w:rsidRPr="006D1DD3">
        <w:rPr>
          <w:rFonts w:ascii="Arial" w:hAnsi="Arial" w:cs="Arial"/>
          <w:sz w:val="28"/>
          <w:szCs w:val="28"/>
        </w:rPr>
        <w:t>MÁS INFORMACIÓN RELACIONADA DE INTERÉS PÚBLICO</w:t>
      </w:r>
    </w:p>
    <w:p w14:paraId="0DD8AF6E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4CCED11F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6D1DD3">
        <w:rPr>
          <w:rFonts w:ascii="Arial" w:hAnsi="Arial" w:cs="Arial"/>
          <w:sz w:val="24"/>
          <w:szCs w:val="24"/>
        </w:rPr>
        <w:t>REPORTE DE SECRETARIA RELACIONADA CON TRÁMITES Y SERVICIOS</w:t>
      </w:r>
    </w:p>
    <w:p w14:paraId="35397B03" w14:textId="77777777" w:rsidR="006D1DD3" w:rsidRPr="006D1DD3" w:rsidRDefault="006D1DD3" w:rsidP="006D1DD3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14:paraId="398FA839" w14:textId="13569B3B" w:rsidR="00066DC0" w:rsidRPr="00660040" w:rsidRDefault="00A50984" w:rsidP="00660040">
      <w:pPr>
        <w:spacing w:after="0" w:line="240" w:lineRule="auto"/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>Febrero</w:t>
      </w:r>
      <w:r w:rsidR="006D1DD3" w:rsidRPr="00660040">
        <w:rPr>
          <w:rFonts w:ascii="Arial" w:hAnsi="Arial" w:cs="Arial"/>
          <w:b/>
          <w:bCs/>
          <w:sz w:val="44"/>
          <w:szCs w:val="44"/>
        </w:rPr>
        <w:tab/>
        <w:t xml:space="preserve"> </w:t>
      </w:r>
    </w:p>
    <w:tbl>
      <w:tblPr>
        <w:tblStyle w:val="GridTable5Dark-Accent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6D1DD3" w:rsidRPr="00660040" w14:paraId="1EF85812" w14:textId="77777777" w:rsidTr="006D1D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7C19F0E4" w14:textId="30CA1B11" w:rsidR="006D1DD3" w:rsidRPr="00660040" w:rsidRDefault="006D1DD3" w:rsidP="006D1DD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Documento</w:t>
            </w:r>
          </w:p>
        </w:tc>
        <w:tc>
          <w:tcPr>
            <w:tcW w:w="4675" w:type="dxa"/>
          </w:tcPr>
          <w:p w14:paraId="0A3B45FB" w14:textId="3FA390D7" w:rsidR="006D1DD3" w:rsidRPr="00660040" w:rsidRDefault="006D1DD3" w:rsidP="006D1DD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Cantidad</w:t>
            </w:r>
          </w:p>
        </w:tc>
      </w:tr>
      <w:tr w:rsidR="006D1DD3" w:rsidRPr="00660040" w14:paraId="417611F2" w14:textId="77777777" w:rsidTr="006D1D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3857729F" w14:textId="1B5D1C6B" w:rsidR="006D1DD3" w:rsidRPr="00660040" w:rsidRDefault="006D1DD3" w:rsidP="006D1DD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Refrendo de Fierro</w:t>
            </w:r>
          </w:p>
        </w:tc>
        <w:tc>
          <w:tcPr>
            <w:tcW w:w="4675" w:type="dxa"/>
          </w:tcPr>
          <w:p w14:paraId="0DD50D90" w14:textId="26793EE0" w:rsidR="006D1DD3" w:rsidRPr="00660040" w:rsidRDefault="00A50984" w:rsidP="006D1DD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12</w:t>
            </w:r>
          </w:p>
        </w:tc>
      </w:tr>
      <w:tr w:rsidR="006D1DD3" w:rsidRPr="00660040" w14:paraId="5FDACDFA" w14:textId="77777777" w:rsidTr="006D1DD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99B5970" w14:textId="232753DD" w:rsidR="006D1DD3" w:rsidRPr="00660040" w:rsidRDefault="006D1DD3" w:rsidP="006D1DD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Constancia</w:t>
            </w:r>
          </w:p>
        </w:tc>
        <w:tc>
          <w:tcPr>
            <w:tcW w:w="4675" w:type="dxa"/>
          </w:tcPr>
          <w:p w14:paraId="07C30671" w14:textId="56253B2C" w:rsidR="006D1DD3" w:rsidRPr="00660040" w:rsidRDefault="00A50984" w:rsidP="006D1DD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1</w:t>
            </w:r>
          </w:p>
        </w:tc>
      </w:tr>
      <w:tr w:rsidR="006D1DD3" w:rsidRPr="00660040" w14:paraId="6B7F1F57" w14:textId="77777777" w:rsidTr="006D1DD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</w:tcPr>
          <w:p w14:paraId="681CE11C" w14:textId="777232C4" w:rsidR="006D1DD3" w:rsidRPr="00660040" w:rsidRDefault="006D1DD3" w:rsidP="006D1DD3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 w:rsidRPr="00660040"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Permisos</w:t>
            </w:r>
          </w:p>
        </w:tc>
        <w:tc>
          <w:tcPr>
            <w:tcW w:w="4675" w:type="dxa"/>
          </w:tcPr>
          <w:p w14:paraId="36F4E197" w14:textId="7AC0F9D1" w:rsidR="006D1DD3" w:rsidRPr="00660040" w:rsidRDefault="00A50984" w:rsidP="006D1DD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</w:pPr>
            <w:r>
              <w:rPr>
                <w:rFonts w:ascii="Times New Roman" w:eastAsiaTheme="minorEastAsia" w:hAnsi="Times New Roman" w:cs="Times New Roman"/>
                <w:sz w:val="40"/>
                <w:szCs w:val="40"/>
                <w:lang w:eastAsia="es-ES"/>
              </w:rPr>
              <w:t>2</w:t>
            </w:r>
          </w:p>
        </w:tc>
      </w:tr>
    </w:tbl>
    <w:p w14:paraId="13BCB6F9" w14:textId="77777777" w:rsidR="006D1DD3" w:rsidRPr="00836A3E" w:rsidRDefault="006D1DD3" w:rsidP="006D1DD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6D1DD3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61858" w14:textId="77777777" w:rsidR="004A2641" w:rsidRDefault="004A2641">
      <w:pPr>
        <w:spacing w:after="0" w:line="240" w:lineRule="auto"/>
      </w:pPr>
      <w:r>
        <w:separator/>
      </w:r>
    </w:p>
    <w:p w14:paraId="16409DB2" w14:textId="77777777" w:rsidR="004A2641" w:rsidRDefault="004A2641"/>
  </w:endnote>
  <w:endnote w:type="continuationSeparator" w:id="0">
    <w:p w14:paraId="21A0379B" w14:textId="77777777" w:rsidR="004A2641" w:rsidRDefault="004A2641">
      <w:pPr>
        <w:spacing w:after="0" w:line="240" w:lineRule="auto"/>
      </w:pPr>
      <w:r>
        <w:continuationSeparator/>
      </w:r>
    </w:p>
    <w:p w14:paraId="1A81F719" w14:textId="77777777" w:rsidR="004A2641" w:rsidRDefault="004A264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CC097E" w14:textId="77777777" w:rsidR="004A2641" w:rsidRDefault="004A2641">
      <w:pPr>
        <w:spacing w:after="0" w:line="240" w:lineRule="auto"/>
      </w:pPr>
      <w:r>
        <w:separator/>
      </w:r>
    </w:p>
    <w:p w14:paraId="1B94FBD2" w14:textId="77777777" w:rsidR="004A2641" w:rsidRDefault="004A2641"/>
  </w:footnote>
  <w:footnote w:type="continuationSeparator" w:id="0">
    <w:p w14:paraId="73CE7823" w14:textId="77777777" w:rsidR="004A2641" w:rsidRDefault="004A2641">
      <w:pPr>
        <w:spacing w:after="0" w:line="240" w:lineRule="auto"/>
      </w:pPr>
      <w:r>
        <w:continuationSeparator/>
      </w:r>
    </w:p>
    <w:p w14:paraId="52E3D9B0" w14:textId="77777777" w:rsidR="004A2641" w:rsidRDefault="004A264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610F1F3E" w:rsidR="002A1D53" w:rsidRDefault="00393338" w:rsidP="002A1D53">
    <w:pPr>
      <w:pStyle w:val="NoSpacing"/>
      <w:jc w:val="center"/>
      <w:rPr>
        <w:b/>
      </w:rPr>
    </w:pPr>
    <w:r w:rsidRPr="0030760B">
      <w:rPr>
        <w:noProof/>
      </w:rPr>
      <mc:AlternateContent>
        <mc:Choice Requires="wps">
          <w:drawing>
            <wp:anchor distT="0" distB="0" distL="114300" distR="114300" simplePos="0" relativeHeight="251672576" behindDoc="0" locked="0" layoutInCell="1" allowOverlap="1" wp14:anchorId="1C2E7680" wp14:editId="75A22066">
              <wp:simplePos x="0" y="0"/>
              <wp:positionH relativeFrom="column">
                <wp:posOffset>1190625</wp:posOffset>
              </wp:positionH>
              <wp:positionV relativeFrom="paragraph">
                <wp:posOffset>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79A8EDA" w14:textId="77777777" w:rsidR="00393338" w:rsidRDefault="00393338" w:rsidP="00393338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6F6717F6" w14:textId="77777777" w:rsidR="00393338" w:rsidRPr="00187216" w:rsidRDefault="00393338" w:rsidP="00393338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2E7680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93.75pt;margin-top:0;width:192.85pt;height:26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" fillcolor="white [3201]" stroked="f" strokeweight=".5pt">
              <v:textbox>
                <w:txbxContent>
                  <w:p w14:paraId="279A8EDA" w14:textId="77777777" w:rsidR="00393338" w:rsidRDefault="00393338" w:rsidP="00393338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6F6717F6" w14:textId="77777777" w:rsidR="00393338" w:rsidRPr="00187216" w:rsidRDefault="00393338" w:rsidP="00393338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1621B1"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40A8D25A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82A53"/>
    <w:rsid w:val="001B4EEF"/>
    <w:rsid w:val="001B689C"/>
    <w:rsid w:val="00200635"/>
    <w:rsid w:val="00232A91"/>
    <w:rsid w:val="00233AE1"/>
    <w:rsid w:val="00254E0D"/>
    <w:rsid w:val="00276A29"/>
    <w:rsid w:val="002A1D53"/>
    <w:rsid w:val="002C7166"/>
    <w:rsid w:val="002F06E5"/>
    <w:rsid w:val="00356C0C"/>
    <w:rsid w:val="0038000D"/>
    <w:rsid w:val="00385ACF"/>
    <w:rsid w:val="00393338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5D96"/>
    <w:rsid w:val="00477474"/>
    <w:rsid w:val="00480B7F"/>
    <w:rsid w:val="004877FE"/>
    <w:rsid w:val="004A1893"/>
    <w:rsid w:val="004A2641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05DF3"/>
    <w:rsid w:val="00616566"/>
    <w:rsid w:val="0061695B"/>
    <w:rsid w:val="00642E91"/>
    <w:rsid w:val="00653B8E"/>
    <w:rsid w:val="00660040"/>
    <w:rsid w:val="00692B4A"/>
    <w:rsid w:val="006D1DD3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12B25"/>
    <w:rsid w:val="00830C5F"/>
    <w:rsid w:val="00834A33"/>
    <w:rsid w:val="00836A3E"/>
    <w:rsid w:val="008416ED"/>
    <w:rsid w:val="00845E2B"/>
    <w:rsid w:val="008761FB"/>
    <w:rsid w:val="00896516"/>
    <w:rsid w:val="00896EE1"/>
    <w:rsid w:val="008C1482"/>
    <w:rsid w:val="008C2737"/>
    <w:rsid w:val="008D0AA7"/>
    <w:rsid w:val="0090401D"/>
    <w:rsid w:val="00912A0A"/>
    <w:rsid w:val="009468D3"/>
    <w:rsid w:val="00991E0A"/>
    <w:rsid w:val="009D5967"/>
    <w:rsid w:val="009D7CAF"/>
    <w:rsid w:val="009E7219"/>
    <w:rsid w:val="00A17117"/>
    <w:rsid w:val="00A177A5"/>
    <w:rsid w:val="00A231C1"/>
    <w:rsid w:val="00A50984"/>
    <w:rsid w:val="00A5578C"/>
    <w:rsid w:val="00A763AE"/>
    <w:rsid w:val="00AC1A6E"/>
    <w:rsid w:val="00AC5BBF"/>
    <w:rsid w:val="00AF1559"/>
    <w:rsid w:val="00B117EC"/>
    <w:rsid w:val="00B15364"/>
    <w:rsid w:val="00B27F6F"/>
    <w:rsid w:val="00B40F1A"/>
    <w:rsid w:val="00B56598"/>
    <w:rsid w:val="00B63133"/>
    <w:rsid w:val="00BC0F0A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13C5"/>
    <w:rsid w:val="00D64461"/>
    <w:rsid w:val="00D862F7"/>
    <w:rsid w:val="00D96157"/>
    <w:rsid w:val="00DC7840"/>
    <w:rsid w:val="00E10E4B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93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2022-01-06T20:46:00Z</dcterms:created>
  <dcterms:modified xsi:type="dcterms:W3CDTF">2022-03-08T16:25:00Z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