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2B5320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FF1457">
        <w:rPr>
          <w:rFonts w:asciiTheme="majorHAnsi" w:hAnsiTheme="majorHAnsi" w:cstheme="majorHAnsi"/>
          <w:b/>
          <w:color w:val="auto"/>
          <w:sz w:val="48"/>
          <w:szCs w:val="48"/>
        </w:rPr>
        <w:t>C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48626163" w14:textId="0B22B04D" w:rsidR="008D2B7B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F1457">
        <w:rPr>
          <w:rFonts w:ascii="Arial" w:hAnsi="Arial" w:cs="Arial"/>
          <w:sz w:val="28"/>
          <w:szCs w:val="28"/>
        </w:rPr>
        <w:t>MÁS INFORMACIÓN RELACIONADA TRANSPARENCIA PROACTIVA</w:t>
      </w:r>
    </w:p>
    <w:p w14:paraId="4CD225E1" w14:textId="77777777" w:rsidR="00FF1457" w:rsidRPr="006D1DD3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65F42A6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INFORME DE PROGRAMAS AGRICOLAS Y GANADEROS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77777777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proofErr w:type="gramStart"/>
      <w:r w:rsidR="006D1DD3" w:rsidRPr="00660040">
        <w:rPr>
          <w:rFonts w:ascii="Arial" w:hAnsi="Arial" w:cs="Arial"/>
          <w:b/>
          <w:bCs/>
          <w:sz w:val="44"/>
          <w:szCs w:val="44"/>
        </w:rPr>
        <w:t>Octubre</w:t>
      </w:r>
      <w:proofErr w:type="gramEnd"/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2021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1063A273" w:rsidR="00AA18AC" w:rsidRDefault="008D2B7B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EN EL MES DE OCTUBRE DEL 2021 </w:t>
      </w:r>
      <w:r w:rsidR="00AA18AC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EN EL DEPARTAMENTO DE DESARROLLO RURAL NO SE RELIZO APOYO ALGUNO</w:t>
      </w:r>
      <w:r w:rsidR="00FF1457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POR LO TANTO </w:t>
      </w:r>
      <w:r w:rsidR="00FF1457" w:rsidRPr="00FF1457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NO SE HA LLEVADO A CABO LAS CONSULTAS DE PARTICIPACIÓN CIUDADANA EN EL MUNICIPIO DE SAN NICOLÁS TOLENTINO DURANTE ESTE MES  </w:t>
      </w:r>
    </w:p>
    <w:p w14:paraId="6584BF6B" w14:textId="33EAD4E5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DD465B" w14:textId="77777777" w:rsidR="008D2B7B" w:rsidRPr="00836A3E" w:rsidRDefault="008D2B7B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9835D" w14:textId="77777777" w:rsidR="006B1053" w:rsidRDefault="006B1053">
      <w:pPr>
        <w:spacing w:after="0" w:line="240" w:lineRule="auto"/>
      </w:pPr>
      <w:r>
        <w:separator/>
      </w:r>
    </w:p>
    <w:p w14:paraId="30E17A7A" w14:textId="77777777" w:rsidR="006B1053" w:rsidRDefault="006B1053"/>
  </w:endnote>
  <w:endnote w:type="continuationSeparator" w:id="0">
    <w:p w14:paraId="6F643EC6" w14:textId="77777777" w:rsidR="006B1053" w:rsidRDefault="006B1053">
      <w:pPr>
        <w:spacing w:after="0" w:line="240" w:lineRule="auto"/>
      </w:pPr>
      <w:r>
        <w:continuationSeparator/>
      </w:r>
    </w:p>
    <w:p w14:paraId="73C934AD" w14:textId="77777777" w:rsidR="006B1053" w:rsidRDefault="006B10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7D1AF" w14:textId="77777777" w:rsidR="006B1053" w:rsidRDefault="006B1053">
      <w:pPr>
        <w:spacing w:after="0" w:line="240" w:lineRule="auto"/>
      </w:pPr>
      <w:r>
        <w:separator/>
      </w:r>
    </w:p>
    <w:p w14:paraId="1524043D" w14:textId="77777777" w:rsidR="006B1053" w:rsidRDefault="006B1053"/>
  </w:footnote>
  <w:footnote w:type="continuationSeparator" w:id="0">
    <w:p w14:paraId="5C843A86" w14:textId="77777777" w:rsidR="006B1053" w:rsidRDefault="006B1053">
      <w:pPr>
        <w:spacing w:after="0" w:line="240" w:lineRule="auto"/>
      </w:pPr>
      <w:r>
        <w:continuationSeparator/>
      </w:r>
    </w:p>
    <w:p w14:paraId="57C60803" w14:textId="77777777" w:rsidR="006B1053" w:rsidRDefault="006B105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50272B4C" w:rsidR="002A1D53" w:rsidRDefault="001621B1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A534E7" wp14:editId="78C333AF">
              <wp:simplePos x="0" y="0"/>
              <wp:positionH relativeFrom="column">
                <wp:posOffset>1038225</wp:posOffset>
              </wp:positionH>
              <wp:positionV relativeFrom="paragraph">
                <wp:posOffset>-114300</wp:posOffset>
              </wp:positionV>
              <wp:extent cx="2647950" cy="51435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5143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F3D9176" w14:textId="46392C59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“2021 AÑO DE LA SOLIDARIDAD MEDICA, </w:t>
                          </w:r>
                        </w:p>
                        <w:p w14:paraId="7802577F" w14:textId="77777777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ADMINISTRATIVA Y CIVIL QUE COLABORAN </w:t>
                          </w:r>
                        </w:p>
                        <w:p w14:paraId="0CE39841" w14:textId="77777777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EN LA CONTINGENCIA SANITARIA COVID -19”</w:t>
                          </w:r>
                        </w:p>
                        <w:p w14:paraId="099C6521" w14:textId="77777777" w:rsidR="002A1D53" w:rsidRPr="002A1D53" w:rsidRDefault="002A1D5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A534E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-9pt;width:208.5pt;height:4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" fillcolor="white [3201]" stroked="f" strokeweight=".5pt">
              <v:textbox>
                <w:txbxContent>
                  <w:p w14:paraId="7F3D9176" w14:textId="46392C59" w:rsidR="002A1D53" w:rsidRPr="001621B1" w:rsidRDefault="002A1D53" w:rsidP="002A1D53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“2021 AÑO DE LA SOLIDARIDAD MEDICA, </w:t>
                    </w:r>
                  </w:p>
                  <w:p w14:paraId="7802577F" w14:textId="77777777" w:rsidR="002A1D53" w:rsidRPr="001621B1" w:rsidRDefault="002A1D53" w:rsidP="002A1D53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ADMINISTRATIVA Y CIVIL QUE COLABORAN </w:t>
                    </w:r>
                  </w:p>
                  <w:p w14:paraId="0CE39841" w14:textId="77777777" w:rsidR="002A1D53" w:rsidRPr="001621B1" w:rsidRDefault="002A1D53" w:rsidP="002A1D53">
                    <w:pPr>
                      <w:pStyle w:val="NoSpacing"/>
                      <w:jc w:val="center"/>
                      <w:rPr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EN LA CONTINGENCIA SANITARIA COVID -19”</w:t>
                    </w:r>
                  </w:p>
                  <w:p w14:paraId="099C6521" w14:textId="77777777" w:rsidR="002A1D53" w:rsidRPr="002A1D53" w:rsidRDefault="002A1D53"/>
                </w:txbxContent>
              </v:textbox>
            </v:shape>
          </w:pict>
        </mc:Fallback>
      </mc:AlternateContent>
    </w:r>
    <w:r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7E1132CE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60040"/>
    <w:rsid w:val="00692B4A"/>
    <w:rsid w:val="006B1053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6516"/>
    <w:rsid w:val="00896EE1"/>
    <w:rsid w:val="008A43A2"/>
    <w:rsid w:val="008C1482"/>
    <w:rsid w:val="008C2737"/>
    <w:rsid w:val="008D0AA7"/>
    <w:rsid w:val="008D2B7B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C7840"/>
    <w:rsid w:val="00E10E4B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  <w:rsid w:val="00F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2021-11-26T17:47:00Z</dcterms:created>
  <dcterms:modified xsi:type="dcterms:W3CDTF">2021-11-26T17:47:00Z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